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45904" w14:textId="27C03200" w:rsidR="0068376E" w:rsidRPr="0068376E" w:rsidRDefault="00E60DBA" w:rsidP="006A5BA1">
      <w:pPr>
        <w:pStyle w:val="Title"/>
        <w:jc w:val="center"/>
        <w:rPr>
          <w:lang w:eastAsia="en-US"/>
        </w:rPr>
      </w:pPr>
      <w:r>
        <w:rPr>
          <w:lang w:eastAsia="en-US"/>
        </w:rPr>
        <w:t xml:space="preserve">Local </w:t>
      </w:r>
      <w:r w:rsidR="0068376E" w:rsidRPr="0068376E">
        <w:rPr>
          <w:lang w:eastAsia="en-US"/>
        </w:rPr>
        <w:t xml:space="preserve">Administrator </w:t>
      </w:r>
      <w:r>
        <w:rPr>
          <w:lang w:eastAsia="en-US"/>
        </w:rPr>
        <w:t>u</w:t>
      </w:r>
      <w:r w:rsidR="0068376E" w:rsidRPr="0068376E">
        <w:rPr>
          <w:lang w:eastAsia="en-US"/>
        </w:rPr>
        <w:t xml:space="preserve">ser </w:t>
      </w:r>
      <w:r>
        <w:rPr>
          <w:lang w:eastAsia="en-US"/>
        </w:rPr>
        <w:t>g</w:t>
      </w:r>
      <w:r w:rsidR="0068376E" w:rsidRPr="0068376E">
        <w:rPr>
          <w:lang w:eastAsia="en-US"/>
        </w:rPr>
        <w:t>uide</w:t>
      </w:r>
    </w:p>
    <w:p w14:paraId="146FC998" w14:textId="484B3B55" w:rsidR="0075407D" w:rsidRDefault="0075407D" w:rsidP="005C78AE">
      <w:pPr>
        <w:rPr>
          <w:rFonts w:ascii="Arial" w:hAnsi="Arial" w:cstheme="minorBidi"/>
          <w:szCs w:val="22"/>
          <w:lang w:eastAsia="en-US"/>
        </w:rPr>
      </w:pPr>
    </w:p>
    <w:sdt>
      <w:sdtPr>
        <w:rPr>
          <w:rFonts w:ascii="Arial" w:eastAsia="Times New Roman" w:hAnsi="Arial" w:cs="Times New Roman"/>
          <w:color w:val="auto"/>
          <w:sz w:val="24"/>
          <w:szCs w:val="24"/>
          <w:lang w:eastAsia="en-US"/>
        </w:rPr>
        <w:id w:val="2080015170"/>
        <w:docPartObj>
          <w:docPartGallery w:val="Table of Contents"/>
          <w:docPartUnique/>
        </w:docPartObj>
      </w:sdtPr>
      <w:sdtEndPr>
        <w:rPr>
          <w:rFonts w:ascii="Times New Roman" w:eastAsiaTheme="minorHAnsi" w:hAnsi="Times New Roman"/>
          <w:b/>
          <w:bCs/>
          <w:lang w:eastAsia="en-GB"/>
        </w:rPr>
      </w:sdtEndPr>
      <w:sdtContent>
        <w:p w14:paraId="590D8C7E" w14:textId="77777777" w:rsidR="0075407D" w:rsidRPr="00F10468" w:rsidRDefault="0075407D" w:rsidP="0075407D">
          <w:pPr>
            <w:pStyle w:val="TOCHeading"/>
            <w:rPr>
              <w:sz w:val="44"/>
              <w:szCs w:val="44"/>
            </w:rPr>
          </w:pPr>
          <w:r w:rsidRPr="00F10468">
            <w:rPr>
              <w:b/>
              <w:bCs/>
              <w:sz w:val="44"/>
              <w:szCs w:val="44"/>
            </w:rPr>
            <w:t>Contents</w:t>
          </w:r>
        </w:p>
        <w:p w14:paraId="055B2786" w14:textId="245B43D9" w:rsidR="00F10468" w:rsidRPr="00F10468" w:rsidRDefault="0075407D">
          <w:pPr>
            <w:pStyle w:val="TOC1"/>
            <w:tabs>
              <w:tab w:val="left" w:pos="480"/>
              <w:tab w:val="right" w:pos="9016"/>
            </w:tabs>
            <w:rPr>
              <w:rFonts w:asciiTheme="minorHAnsi" w:eastAsiaTheme="minorEastAsia" w:hAnsiTheme="minorHAnsi" w:cstheme="minorBidi"/>
              <w:noProof/>
              <w:kern w:val="2"/>
              <w:sz w:val="32"/>
              <w:szCs w:val="32"/>
              <w:lang w:eastAsia="en-GB"/>
              <w14:ligatures w14:val="standardContextual"/>
            </w:rPr>
          </w:pPr>
          <w:r w:rsidRPr="00F10468">
            <w:rPr>
              <w:color w:val="2E74B5" w:themeColor="accent1" w:themeShade="BF"/>
              <w:sz w:val="32"/>
              <w:szCs w:val="32"/>
            </w:rPr>
            <w:fldChar w:fldCharType="begin"/>
          </w:r>
          <w:r w:rsidRPr="00F10468">
            <w:rPr>
              <w:color w:val="2E74B5" w:themeColor="accent1" w:themeShade="BF"/>
              <w:sz w:val="32"/>
              <w:szCs w:val="32"/>
            </w:rPr>
            <w:instrText xml:space="preserve"> TOC \o "1-3" \h \z \u </w:instrText>
          </w:r>
          <w:r w:rsidRPr="00F10468">
            <w:rPr>
              <w:color w:val="2E74B5" w:themeColor="accent1" w:themeShade="BF"/>
              <w:sz w:val="32"/>
              <w:szCs w:val="32"/>
            </w:rPr>
            <w:fldChar w:fldCharType="separate"/>
          </w:r>
          <w:hyperlink w:anchor="_Toc224657932" w:history="1">
            <w:r w:rsidR="00F10468" w:rsidRPr="00F10468">
              <w:rPr>
                <w:rStyle w:val="Hyperlink"/>
                <w:b/>
                <w:noProof/>
                <w:sz w:val="32"/>
                <w:szCs w:val="32"/>
              </w:rPr>
              <w:t>1.</w:t>
            </w:r>
            <w:r w:rsidR="00F10468" w:rsidRPr="00F10468">
              <w:rPr>
                <w:rFonts w:asciiTheme="minorHAnsi" w:eastAsiaTheme="minorEastAsia" w:hAnsiTheme="minorHAnsi" w:cstheme="minorBidi"/>
                <w:noProof/>
                <w:kern w:val="2"/>
                <w:sz w:val="32"/>
                <w:szCs w:val="32"/>
                <w:lang w:eastAsia="en-GB"/>
                <w14:ligatures w14:val="standardContextual"/>
              </w:rPr>
              <w:tab/>
            </w:r>
            <w:r w:rsidR="00F10468" w:rsidRPr="00F10468">
              <w:rPr>
                <w:rStyle w:val="Hyperlink"/>
                <w:b/>
                <w:noProof/>
                <w:sz w:val="32"/>
                <w:szCs w:val="32"/>
              </w:rPr>
              <w:t>Introduction</w:t>
            </w:r>
            <w:r w:rsidR="00F10468" w:rsidRPr="00F10468">
              <w:rPr>
                <w:noProof/>
                <w:webHidden/>
                <w:sz w:val="32"/>
                <w:szCs w:val="32"/>
              </w:rPr>
              <w:tab/>
            </w:r>
            <w:r w:rsidR="00F10468" w:rsidRPr="00F10468">
              <w:rPr>
                <w:noProof/>
                <w:webHidden/>
                <w:sz w:val="32"/>
                <w:szCs w:val="32"/>
              </w:rPr>
              <w:fldChar w:fldCharType="begin"/>
            </w:r>
            <w:r w:rsidR="00F10468" w:rsidRPr="00F10468">
              <w:rPr>
                <w:noProof/>
                <w:webHidden/>
                <w:sz w:val="32"/>
                <w:szCs w:val="32"/>
              </w:rPr>
              <w:instrText xml:space="preserve"> PAGEREF _Toc224657932 \h </w:instrText>
            </w:r>
            <w:r w:rsidR="00F10468" w:rsidRPr="00F10468">
              <w:rPr>
                <w:noProof/>
                <w:webHidden/>
                <w:sz w:val="32"/>
                <w:szCs w:val="32"/>
              </w:rPr>
            </w:r>
            <w:r w:rsidR="00F10468" w:rsidRPr="00F10468">
              <w:rPr>
                <w:noProof/>
                <w:webHidden/>
                <w:sz w:val="32"/>
                <w:szCs w:val="32"/>
              </w:rPr>
              <w:fldChar w:fldCharType="separate"/>
            </w:r>
            <w:r w:rsidR="00F10468" w:rsidRPr="00F10468">
              <w:rPr>
                <w:noProof/>
                <w:webHidden/>
                <w:sz w:val="32"/>
                <w:szCs w:val="32"/>
              </w:rPr>
              <w:t>2</w:t>
            </w:r>
            <w:r w:rsidR="00F10468" w:rsidRPr="00F10468">
              <w:rPr>
                <w:noProof/>
                <w:webHidden/>
                <w:sz w:val="32"/>
                <w:szCs w:val="32"/>
              </w:rPr>
              <w:fldChar w:fldCharType="end"/>
            </w:r>
          </w:hyperlink>
        </w:p>
        <w:p w14:paraId="1507FE79" w14:textId="1F05180D" w:rsidR="00F10468" w:rsidRPr="00F10468" w:rsidRDefault="00F10468">
          <w:pPr>
            <w:pStyle w:val="TOC1"/>
            <w:tabs>
              <w:tab w:val="left" w:pos="480"/>
              <w:tab w:val="right" w:pos="9016"/>
            </w:tabs>
            <w:rPr>
              <w:rFonts w:asciiTheme="minorHAnsi" w:eastAsiaTheme="minorEastAsia" w:hAnsiTheme="minorHAnsi" w:cstheme="minorBidi"/>
              <w:noProof/>
              <w:kern w:val="2"/>
              <w:sz w:val="32"/>
              <w:szCs w:val="32"/>
              <w:lang w:eastAsia="en-GB"/>
              <w14:ligatures w14:val="standardContextual"/>
            </w:rPr>
          </w:pPr>
          <w:hyperlink w:anchor="_Toc224657933" w:history="1">
            <w:r w:rsidRPr="00F10468">
              <w:rPr>
                <w:rStyle w:val="Hyperlink"/>
                <w:b/>
                <w:bCs/>
                <w:noProof/>
                <w:sz w:val="32"/>
                <w:szCs w:val="32"/>
              </w:rPr>
              <w:t>2.</w:t>
            </w:r>
            <w:r w:rsidRPr="00F10468">
              <w:rPr>
                <w:rFonts w:asciiTheme="minorHAnsi" w:eastAsiaTheme="minorEastAsia" w:hAnsiTheme="minorHAnsi" w:cstheme="minorBidi"/>
                <w:noProof/>
                <w:kern w:val="2"/>
                <w:sz w:val="32"/>
                <w:szCs w:val="32"/>
                <w:lang w:eastAsia="en-GB"/>
                <w14:ligatures w14:val="standardContextual"/>
              </w:rPr>
              <w:tab/>
            </w:r>
            <w:r w:rsidRPr="00F10468">
              <w:rPr>
                <w:rStyle w:val="Hyperlink"/>
                <w:b/>
                <w:bCs/>
                <w:noProof/>
                <w:sz w:val="32"/>
                <w:szCs w:val="32"/>
              </w:rPr>
              <w:t>Help and support</w:t>
            </w:r>
            <w:r w:rsidRPr="00F10468">
              <w:rPr>
                <w:noProof/>
                <w:webHidden/>
                <w:sz w:val="32"/>
                <w:szCs w:val="32"/>
              </w:rPr>
              <w:tab/>
            </w:r>
            <w:r w:rsidRPr="00F10468">
              <w:rPr>
                <w:noProof/>
                <w:webHidden/>
                <w:sz w:val="32"/>
                <w:szCs w:val="32"/>
              </w:rPr>
              <w:fldChar w:fldCharType="begin"/>
            </w:r>
            <w:r w:rsidRPr="00F10468">
              <w:rPr>
                <w:noProof/>
                <w:webHidden/>
                <w:sz w:val="32"/>
                <w:szCs w:val="32"/>
              </w:rPr>
              <w:instrText xml:space="preserve"> PAGEREF _Toc224657933 \h </w:instrText>
            </w:r>
            <w:r w:rsidRPr="00F10468">
              <w:rPr>
                <w:noProof/>
                <w:webHidden/>
                <w:sz w:val="32"/>
                <w:szCs w:val="32"/>
              </w:rPr>
            </w:r>
            <w:r w:rsidRPr="00F10468">
              <w:rPr>
                <w:noProof/>
                <w:webHidden/>
                <w:sz w:val="32"/>
                <w:szCs w:val="32"/>
              </w:rPr>
              <w:fldChar w:fldCharType="separate"/>
            </w:r>
            <w:r w:rsidRPr="00F10468">
              <w:rPr>
                <w:noProof/>
                <w:webHidden/>
                <w:sz w:val="32"/>
                <w:szCs w:val="32"/>
              </w:rPr>
              <w:t>2</w:t>
            </w:r>
            <w:r w:rsidRPr="00F10468">
              <w:rPr>
                <w:noProof/>
                <w:webHidden/>
                <w:sz w:val="32"/>
                <w:szCs w:val="32"/>
              </w:rPr>
              <w:fldChar w:fldCharType="end"/>
            </w:r>
          </w:hyperlink>
        </w:p>
        <w:p w14:paraId="6EBA23AC" w14:textId="23830807" w:rsidR="00F10468" w:rsidRPr="00F10468" w:rsidRDefault="00F10468">
          <w:pPr>
            <w:pStyle w:val="TOC1"/>
            <w:tabs>
              <w:tab w:val="left" w:pos="480"/>
              <w:tab w:val="right" w:pos="9016"/>
            </w:tabs>
            <w:rPr>
              <w:rFonts w:asciiTheme="minorHAnsi" w:eastAsiaTheme="minorEastAsia" w:hAnsiTheme="minorHAnsi" w:cstheme="minorBidi"/>
              <w:noProof/>
              <w:kern w:val="2"/>
              <w:sz w:val="32"/>
              <w:szCs w:val="32"/>
              <w:lang w:eastAsia="en-GB"/>
              <w14:ligatures w14:val="standardContextual"/>
            </w:rPr>
          </w:pPr>
          <w:hyperlink w:anchor="_Toc224657934" w:history="1">
            <w:r w:rsidRPr="00F10468">
              <w:rPr>
                <w:rStyle w:val="Hyperlink"/>
                <w:b/>
                <w:bCs/>
                <w:noProof/>
                <w:sz w:val="32"/>
                <w:szCs w:val="32"/>
              </w:rPr>
              <w:t>3.</w:t>
            </w:r>
            <w:r w:rsidRPr="00F10468">
              <w:rPr>
                <w:rFonts w:asciiTheme="minorHAnsi" w:eastAsiaTheme="minorEastAsia" w:hAnsiTheme="minorHAnsi" w:cstheme="minorBidi"/>
                <w:noProof/>
                <w:kern w:val="2"/>
                <w:sz w:val="32"/>
                <w:szCs w:val="32"/>
                <w:lang w:eastAsia="en-GB"/>
                <w14:ligatures w14:val="standardContextual"/>
              </w:rPr>
              <w:tab/>
            </w:r>
            <w:r w:rsidRPr="00F10468">
              <w:rPr>
                <w:rStyle w:val="Hyperlink"/>
                <w:b/>
                <w:bCs/>
                <w:noProof/>
                <w:sz w:val="32"/>
                <w:szCs w:val="32"/>
              </w:rPr>
              <w:t>Managing user accounts</w:t>
            </w:r>
            <w:r w:rsidRPr="00F10468">
              <w:rPr>
                <w:noProof/>
                <w:webHidden/>
                <w:sz w:val="32"/>
                <w:szCs w:val="32"/>
              </w:rPr>
              <w:tab/>
            </w:r>
            <w:r w:rsidRPr="00F10468">
              <w:rPr>
                <w:noProof/>
                <w:webHidden/>
                <w:sz w:val="32"/>
                <w:szCs w:val="32"/>
              </w:rPr>
              <w:fldChar w:fldCharType="begin"/>
            </w:r>
            <w:r w:rsidRPr="00F10468">
              <w:rPr>
                <w:noProof/>
                <w:webHidden/>
                <w:sz w:val="32"/>
                <w:szCs w:val="32"/>
              </w:rPr>
              <w:instrText xml:space="preserve"> PAGEREF _Toc224657934 \h </w:instrText>
            </w:r>
            <w:r w:rsidRPr="00F10468">
              <w:rPr>
                <w:noProof/>
                <w:webHidden/>
                <w:sz w:val="32"/>
                <w:szCs w:val="32"/>
              </w:rPr>
            </w:r>
            <w:r w:rsidRPr="00F10468">
              <w:rPr>
                <w:noProof/>
                <w:webHidden/>
                <w:sz w:val="32"/>
                <w:szCs w:val="32"/>
              </w:rPr>
              <w:fldChar w:fldCharType="separate"/>
            </w:r>
            <w:r w:rsidRPr="00F10468">
              <w:rPr>
                <w:noProof/>
                <w:webHidden/>
                <w:sz w:val="32"/>
                <w:szCs w:val="32"/>
              </w:rPr>
              <w:t>3</w:t>
            </w:r>
            <w:r w:rsidRPr="00F10468">
              <w:rPr>
                <w:noProof/>
                <w:webHidden/>
                <w:sz w:val="32"/>
                <w:szCs w:val="32"/>
              </w:rPr>
              <w:fldChar w:fldCharType="end"/>
            </w:r>
          </w:hyperlink>
        </w:p>
        <w:p w14:paraId="75F774C4" w14:textId="11A8CA3B" w:rsidR="00F10468" w:rsidRPr="00F10468" w:rsidRDefault="00F10468">
          <w:pPr>
            <w:pStyle w:val="TOC1"/>
            <w:tabs>
              <w:tab w:val="left" w:pos="480"/>
              <w:tab w:val="right" w:pos="9016"/>
            </w:tabs>
            <w:rPr>
              <w:rFonts w:asciiTheme="minorHAnsi" w:eastAsiaTheme="minorEastAsia" w:hAnsiTheme="minorHAnsi" w:cstheme="minorBidi"/>
              <w:noProof/>
              <w:kern w:val="2"/>
              <w:sz w:val="32"/>
              <w:szCs w:val="32"/>
              <w:lang w:eastAsia="en-GB"/>
              <w14:ligatures w14:val="standardContextual"/>
            </w:rPr>
          </w:pPr>
          <w:hyperlink w:anchor="_Toc224657935" w:history="1">
            <w:r w:rsidRPr="00F10468">
              <w:rPr>
                <w:rStyle w:val="Hyperlink"/>
                <w:b/>
                <w:bCs/>
                <w:noProof/>
                <w:sz w:val="32"/>
                <w:szCs w:val="32"/>
              </w:rPr>
              <w:t>4.</w:t>
            </w:r>
            <w:r w:rsidRPr="00F10468">
              <w:rPr>
                <w:rFonts w:asciiTheme="minorHAnsi" w:eastAsiaTheme="minorEastAsia" w:hAnsiTheme="minorHAnsi" w:cstheme="minorBidi"/>
                <w:noProof/>
                <w:kern w:val="2"/>
                <w:sz w:val="32"/>
                <w:szCs w:val="32"/>
                <w:lang w:eastAsia="en-GB"/>
                <w14:ligatures w14:val="standardContextual"/>
              </w:rPr>
              <w:tab/>
            </w:r>
            <w:r w:rsidRPr="00F10468">
              <w:rPr>
                <w:rStyle w:val="Hyperlink"/>
                <w:b/>
                <w:bCs/>
                <w:noProof/>
                <w:sz w:val="32"/>
                <w:szCs w:val="32"/>
              </w:rPr>
              <w:t>Activate a new user</w:t>
            </w:r>
            <w:r w:rsidRPr="00F10468">
              <w:rPr>
                <w:noProof/>
                <w:webHidden/>
                <w:sz w:val="32"/>
                <w:szCs w:val="32"/>
              </w:rPr>
              <w:tab/>
            </w:r>
            <w:r w:rsidRPr="00F10468">
              <w:rPr>
                <w:noProof/>
                <w:webHidden/>
                <w:sz w:val="32"/>
                <w:szCs w:val="32"/>
              </w:rPr>
              <w:fldChar w:fldCharType="begin"/>
            </w:r>
            <w:r w:rsidRPr="00F10468">
              <w:rPr>
                <w:noProof/>
                <w:webHidden/>
                <w:sz w:val="32"/>
                <w:szCs w:val="32"/>
              </w:rPr>
              <w:instrText xml:space="preserve"> PAGEREF _Toc224657935 \h </w:instrText>
            </w:r>
            <w:r w:rsidRPr="00F10468">
              <w:rPr>
                <w:noProof/>
                <w:webHidden/>
                <w:sz w:val="32"/>
                <w:szCs w:val="32"/>
              </w:rPr>
            </w:r>
            <w:r w:rsidRPr="00F10468">
              <w:rPr>
                <w:noProof/>
                <w:webHidden/>
                <w:sz w:val="32"/>
                <w:szCs w:val="32"/>
              </w:rPr>
              <w:fldChar w:fldCharType="separate"/>
            </w:r>
            <w:r w:rsidRPr="00F10468">
              <w:rPr>
                <w:noProof/>
                <w:webHidden/>
                <w:sz w:val="32"/>
                <w:szCs w:val="32"/>
              </w:rPr>
              <w:t>4</w:t>
            </w:r>
            <w:r w:rsidRPr="00F10468">
              <w:rPr>
                <w:noProof/>
                <w:webHidden/>
                <w:sz w:val="32"/>
                <w:szCs w:val="32"/>
              </w:rPr>
              <w:fldChar w:fldCharType="end"/>
            </w:r>
          </w:hyperlink>
        </w:p>
        <w:p w14:paraId="31478A00" w14:textId="56F363A0" w:rsidR="00F10468" w:rsidRPr="00F10468" w:rsidRDefault="00F10468">
          <w:pPr>
            <w:pStyle w:val="TOC1"/>
            <w:tabs>
              <w:tab w:val="left" w:pos="480"/>
              <w:tab w:val="right" w:pos="9016"/>
            </w:tabs>
            <w:rPr>
              <w:rFonts w:asciiTheme="minorHAnsi" w:eastAsiaTheme="minorEastAsia" w:hAnsiTheme="minorHAnsi" w:cstheme="minorBidi"/>
              <w:noProof/>
              <w:kern w:val="2"/>
              <w:sz w:val="32"/>
              <w:szCs w:val="32"/>
              <w:lang w:eastAsia="en-GB"/>
              <w14:ligatures w14:val="standardContextual"/>
            </w:rPr>
          </w:pPr>
          <w:hyperlink w:anchor="_Toc224657936" w:history="1">
            <w:r w:rsidRPr="00F10468">
              <w:rPr>
                <w:rStyle w:val="Hyperlink"/>
                <w:b/>
                <w:bCs/>
                <w:noProof/>
                <w:sz w:val="32"/>
                <w:szCs w:val="32"/>
              </w:rPr>
              <w:t>5.</w:t>
            </w:r>
            <w:r w:rsidRPr="00F10468">
              <w:rPr>
                <w:rFonts w:asciiTheme="minorHAnsi" w:eastAsiaTheme="minorEastAsia" w:hAnsiTheme="minorHAnsi" w:cstheme="minorBidi"/>
                <w:noProof/>
                <w:kern w:val="2"/>
                <w:sz w:val="32"/>
                <w:szCs w:val="32"/>
                <w:lang w:eastAsia="en-GB"/>
                <w14:ligatures w14:val="standardContextual"/>
              </w:rPr>
              <w:tab/>
            </w:r>
            <w:r w:rsidRPr="00F10468">
              <w:rPr>
                <w:rStyle w:val="Hyperlink"/>
                <w:b/>
                <w:bCs/>
                <w:noProof/>
                <w:sz w:val="32"/>
                <w:szCs w:val="32"/>
              </w:rPr>
              <w:t>Grant or revoke user access to the tools</w:t>
            </w:r>
            <w:r w:rsidRPr="00F10468">
              <w:rPr>
                <w:noProof/>
                <w:webHidden/>
                <w:sz w:val="32"/>
                <w:szCs w:val="32"/>
              </w:rPr>
              <w:tab/>
            </w:r>
            <w:r w:rsidRPr="00F10468">
              <w:rPr>
                <w:noProof/>
                <w:webHidden/>
                <w:sz w:val="32"/>
                <w:szCs w:val="32"/>
              </w:rPr>
              <w:fldChar w:fldCharType="begin"/>
            </w:r>
            <w:r w:rsidRPr="00F10468">
              <w:rPr>
                <w:noProof/>
                <w:webHidden/>
                <w:sz w:val="32"/>
                <w:szCs w:val="32"/>
              </w:rPr>
              <w:instrText xml:space="preserve"> PAGEREF _Toc224657936 \h </w:instrText>
            </w:r>
            <w:r w:rsidRPr="00F10468">
              <w:rPr>
                <w:noProof/>
                <w:webHidden/>
                <w:sz w:val="32"/>
                <w:szCs w:val="32"/>
              </w:rPr>
            </w:r>
            <w:r w:rsidRPr="00F10468">
              <w:rPr>
                <w:noProof/>
                <w:webHidden/>
                <w:sz w:val="32"/>
                <w:szCs w:val="32"/>
              </w:rPr>
              <w:fldChar w:fldCharType="separate"/>
            </w:r>
            <w:r w:rsidRPr="00F10468">
              <w:rPr>
                <w:noProof/>
                <w:webHidden/>
                <w:sz w:val="32"/>
                <w:szCs w:val="32"/>
              </w:rPr>
              <w:t>6</w:t>
            </w:r>
            <w:r w:rsidRPr="00F10468">
              <w:rPr>
                <w:noProof/>
                <w:webHidden/>
                <w:sz w:val="32"/>
                <w:szCs w:val="32"/>
              </w:rPr>
              <w:fldChar w:fldCharType="end"/>
            </w:r>
          </w:hyperlink>
        </w:p>
        <w:p w14:paraId="2085F326" w14:textId="3FEF0498" w:rsidR="00F10468" w:rsidRPr="00F10468" w:rsidRDefault="00F10468">
          <w:pPr>
            <w:pStyle w:val="TOC1"/>
            <w:tabs>
              <w:tab w:val="left" w:pos="480"/>
              <w:tab w:val="right" w:pos="9016"/>
            </w:tabs>
            <w:rPr>
              <w:rFonts w:asciiTheme="minorHAnsi" w:eastAsiaTheme="minorEastAsia" w:hAnsiTheme="minorHAnsi" w:cstheme="minorBidi"/>
              <w:noProof/>
              <w:kern w:val="2"/>
              <w:sz w:val="32"/>
              <w:szCs w:val="32"/>
              <w:lang w:eastAsia="en-GB"/>
              <w14:ligatures w14:val="standardContextual"/>
            </w:rPr>
          </w:pPr>
          <w:hyperlink w:anchor="_Toc224657937" w:history="1">
            <w:r w:rsidRPr="00F10468">
              <w:rPr>
                <w:rStyle w:val="Hyperlink"/>
                <w:rFonts w:cs="Arial"/>
                <w:b/>
                <w:bCs/>
                <w:noProof/>
                <w:sz w:val="32"/>
                <w:szCs w:val="32"/>
              </w:rPr>
              <w:t>6.</w:t>
            </w:r>
            <w:r w:rsidRPr="00F10468">
              <w:rPr>
                <w:rFonts w:asciiTheme="minorHAnsi" w:eastAsiaTheme="minorEastAsia" w:hAnsiTheme="minorHAnsi" w:cstheme="minorBidi"/>
                <w:noProof/>
                <w:kern w:val="2"/>
                <w:sz w:val="32"/>
                <w:szCs w:val="32"/>
                <w:lang w:eastAsia="en-GB"/>
                <w14:ligatures w14:val="standardContextual"/>
              </w:rPr>
              <w:tab/>
            </w:r>
            <w:r w:rsidRPr="00F10468">
              <w:rPr>
                <w:rStyle w:val="Hyperlink"/>
                <w:rFonts w:cs="Arial"/>
                <w:b/>
                <w:bCs/>
                <w:noProof/>
                <w:sz w:val="32"/>
                <w:szCs w:val="32"/>
              </w:rPr>
              <w:t>Set default organisation access permissions</w:t>
            </w:r>
            <w:r w:rsidRPr="00F10468">
              <w:rPr>
                <w:rStyle w:val="Hyperlink"/>
                <w:b/>
                <w:bCs/>
                <w:noProof/>
                <w:sz w:val="32"/>
                <w:szCs w:val="32"/>
              </w:rPr>
              <w:t xml:space="preserve"> to the tools</w:t>
            </w:r>
            <w:r w:rsidRPr="00F10468">
              <w:rPr>
                <w:noProof/>
                <w:webHidden/>
                <w:sz w:val="32"/>
                <w:szCs w:val="32"/>
              </w:rPr>
              <w:tab/>
            </w:r>
            <w:r w:rsidRPr="00F10468">
              <w:rPr>
                <w:noProof/>
                <w:webHidden/>
                <w:sz w:val="32"/>
                <w:szCs w:val="32"/>
              </w:rPr>
              <w:fldChar w:fldCharType="begin"/>
            </w:r>
            <w:r w:rsidRPr="00F10468">
              <w:rPr>
                <w:noProof/>
                <w:webHidden/>
                <w:sz w:val="32"/>
                <w:szCs w:val="32"/>
              </w:rPr>
              <w:instrText xml:space="preserve"> PAGEREF _Toc224657937 \h </w:instrText>
            </w:r>
            <w:r w:rsidRPr="00F10468">
              <w:rPr>
                <w:noProof/>
                <w:webHidden/>
                <w:sz w:val="32"/>
                <w:szCs w:val="32"/>
              </w:rPr>
            </w:r>
            <w:r w:rsidRPr="00F10468">
              <w:rPr>
                <w:noProof/>
                <w:webHidden/>
                <w:sz w:val="32"/>
                <w:szCs w:val="32"/>
              </w:rPr>
              <w:fldChar w:fldCharType="separate"/>
            </w:r>
            <w:r w:rsidRPr="00F10468">
              <w:rPr>
                <w:noProof/>
                <w:webHidden/>
                <w:sz w:val="32"/>
                <w:szCs w:val="32"/>
              </w:rPr>
              <w:t>7</w:t>
            </w:r>
            <w:r w:rsidRPr="00F10468">
              <w:rPr>
                <w:noProof/>
                <w:webHidden/>
                <w:sz w:val="32"/>
                <w:szCs w:val="32"/>
              </w:rPr>
              <w:fldChar w:fldCharType="end"/>
            </w:r>
          </w:hyperlink>
        </w:p>
        <w:p w14:paraId="4DCDC7C7" w14:textId="653435BE" w:rsidR="00F10468" w:rsidRPr="00F10468" w:rsidRDefault="00F10468">
          <w:pPr>
            <w:pStyle w:val="TOC1"/>
            <w:tabs>
              <w:tab w:val="left" w:pos="480"/>
              <w:tab w:val="right" w:pos="9016"/>
            </w:tabs>
            <w:rPr>
              <w:rFonts w:asciiTheme="minorHAnsi" w:eastAsiaTheme="minorEastAsia" w:hAnsiTheme="minorHAnsi" w:cstheme="minorBidi"/>
              <w:noProof/>
              <w:kern w:val="2"/>
              <w:sz w:val="32"/>
              <w:szCs w:val="32"/>
              <w:lang w:eastAsia="en-GB"/>
              <w14:ligatures w14:val="standardContextual"/>
            </w:rPr>
          </w:pPr>
          <w:hyperlink w:anchor="_Toc224657938" w:history="1">
            <w:r w:rsidRPr="00F10468">
              <w:rPr>
                <w:rStyle w:val="Hyperlink"/>
                <w:b/>
                <w:bCs/>
                <w:noProof/>
                <w:sz w:val="32"/>
                <w:szCs w:val="32"/>
              </w:rPr>
              <w:t>7.</w:t>
            </w:r>
            <w:r w:rsidRPr="00F10468">
              <w:rPr>
                <w:rFonts w:asciiTheme="minorHAnsi" w:eastAsiaTheme="minorEastAsia" w:hAnsiTheme="minorHAnsi" w:cstheme="minorBidi"/>
                <w:noProof/>
                <w:kern w:val="2"/>
                <w:sz w:val="32"/>
                <w:szCs w:val="32"/>
                <w:lang w:eastAsia="en-GB"/>
                <w14:ligatures w14:val="standardContextual"/>
              </w:rPr>
              <w:tab/>
            </w:r>
            <w:r w:rsidRPr="00F10468">
              <w:rPr>
                <w:rStyle w:val="Hyperlink"/>
                <w:b/>
                <w:bCs/>
                <w:noProof/>
                <w:sz w:val="32"/>
                <w:szCs w:val="32"/>
              </w:rPr>
              <w:t>Make a user an administrator</w:t>
            </w:r>
            <w:r w:rsidRPr="00F10468">
              <w:rPr>
                <w:noProof/>
                <w:webHidden/>
                <w:sz w:val="32"/>
                <w:szCs w:val="32"/>
              </w:rPr>
              <w:tab/>
            </w:r>
            <w:r w:rsidRPr="00F10468">
              <w:rPr>
                <w:noProof/>
                <w:webHidden/>
                <w:sz w:val="32"/>
                <w:szCs w:val="32"/>
              </w:rPr>
              <w:fldChar w:fldCharType="begin"/>
            </w:r>
            <w:r w:rsidRPr="00F10468">
              <w:rPr>
                <w:noProof/>
                <w:webHidden/>
                <w:sz w:val="32"/>
                <w:szCs w:val="32"/>
              </w:rPr>
              <w:instrText xml:space="preserve"> PAGEREF _Toc224657938 \h </w:instrText>
            </w:r>
            <w:r w:rsidRPr="00F10468">
              <w:rPr>
                <w:noProof/>
                <w:webHidden/>
                <w:sz w:val="32"/>
                <w:szCs w:val="32"/>
              </w:rPr>
            </w:r>
            <w:r w:rsidRPr="00F10468">
              <w:rPr>
                <w:noProof/>
                <w:webHidden/>
                <w:sz w:val="32"/>
                <w:szCs w:val="32"/>
              </w:rPr>
              <w:fldChar w:fldCharType="separate"/>
            </w:r>
            <w:r w:rsidRPr="00F10468">
              <w:rPr>
                <w:noProof/>
                <w:webHidden/>
                <w:sz w:val="32"/>
                <w:szCs w:val="32"/>
              </w:rPr>
              <w:t>9</w:t>
            </w:r>
            <w:r w:rsidRPr="00F10468">
              <w:rPr>
                <w:noProof/>
                <w:webHidden/>
                <w:sz w:val="32"/>
                <w:szCs w:val="32"/>
              </w:rPr>
              <w:fldChar w:fldCharType="end"/>
            </w:r>
          </w:hyperlink>
        </w:p>
        <w:p w14:paraId="6A76085D" w14:textId="27759738" w:rsidR="00F10468" w:rsidRPr="00F10468" w:rsidRDefault="00F10468">
          <w:pPr>
            <w:pStyle w:val="TOC1"/>
            <w:tabs>
              <w:tab w:val="left" w:pos="480"/>
              <w:tab w:val="right" w:pos="9016"/>
            </w:tabs>
            <w:rPr>
              <w:rFonts w:asciiTheme="minorHAnsi" w:eastAsiaTheme="minorEastAsia" w:hAnsiTheme="minorHAnsi" w:cstheme="minorBidi"/>
              <w:noProof/>
              <w:kern w:val="2"/>
              <w:sz w:val="32"/>
              <w:szCs w:val="32"/>
              <w:lang w:eastAsia="en-GB"/>
              <w14:ligatures w14:val="standardContextual"/>
            </w:rPr>
          </w:pPr>
          <w:hyperlink w:anchor="_Toc224657939" w:history="1">
            <w:r w:rsidRPr="00F10468">
              <w:rPr>
                <w:rStyle w:val="Hyperlink"/>
                <w:b/>
                <w:bCs/>
                <w:noProof/>
                <w:sz w:val="32"/>
                <w:szCs w:val="32"/>
              </w:rPr>
              <w:t>8.</w:t>
            </w:r>
            <w:r w:rsidRPr="00F10468">
              <w:rPr>
                <w:rFonts w:asciiTheme="minorHAnsi" w:eastAsiaTheme="minorEastAsia" w:hAnsiTheme="minorHAnsi" w:cstheme="minorBidi"/>
                <w:noProof/>
                <w:kern w:val="2"/>
                <w:sz w:val="32"/>
                <w:szCs w:val="32"/>
                <w:lang w:eastAsia="en-GB"/>
                <w14:ligatures w14:val="standardContextual"/>
              </w:rPr>
              <w:tab/>
            </w:r>
            <w:r w:rsidRPr="00F10468">
              <w:rPr>
                <w:rStyle w:val="Hyperlink"/>
                <w:b/>
                <w:bCs/>
                <w:noProof/>
                <w:sz w:val="32"/>
                <w:szCs w:val="32"/>
              </w:rPr>
              <w:t>Change a user's password</w:t>
            </w:r>
            <w:r w:rsidRPr="00F10468">
              <w:rPr>
                <w:noProof/>
                <w:webHidden/>
                <w:sz w:val="32"/>
                <w:szCs w:val="32"/>
              </w:rPr>
              <w:tab/>
            </w:r>
            <w:r w:rsidRPr="00F10468">
              <w:rPr>
                <w:noProof/>
                <w:webHidden/>
                <w:sz w:val="32"/>
                <w:szCs w:val="32"/>
              </w:rPr>
              <w:fldChar w:fldCharType="begin"/>
            </w:r>
            <w:r w:rsidRPr="00F10468">
              <w:rPr>
                <w:noProof/>
                <w:webHidden/>
                <w:sz w:val="32"/>
                <w:szCs w:val="32"/>
              </w:rPr>
              <w:instrText xml:space="preserve"> PAGEREF _Toc224657939 \h </w:instrText>
            </w:r>
            <w:r w:rsidRPr="00F10468">
              <w:rPr>
                <w:noProof/>
                <w:webHidden/>
                <w:sz w:val="32"/>
                <w:szCs w:val="32"/>
              </w:rPr>
            </w:r>
            <w:r w:rsidRPr="00F10468">
              <w:rPr>
                <w:noProof/>
                <w:webHidden/>
                <w:sz w:val="32"/>
                <w:szCs w:val="32"/>
              </w:rPr>
              <w:fldChar w:fldCharType="separate"/>
            </w:r>
            <w:r w:rsidRPr="00F10468">
              <w:rPr>
                <w:noProof/>
                <w:webHidden/>
                <w:sz w:val="32"/>
                <w:szCs w:val="32"/>
              </w:rPr>
              <w:t>10</w:t>
            </w:r>
            <w:r w:rsidRPr="00F10468">
              <w:rPr>
                <w:noProof/>
                <w:webHidden/>
                <w:sz w:val="32"/>
                <w:szCs w:val="32"/>
              </w:rPr>
              <w:fldChar w:fldCharType="end"/>
            </w:r>
          </w:hyperlink>
        </w:p>
        <w:p w14:paraId="487DA929" w14:textId="4D2BC747" w:rsidR="0075407D" w:rsidRPr="00F10468" w:rsidRDefault="0075407D" w:rsidP="0075407D">
          <w:pPr>
            <w:tabs>
              <w:tab w:val="left" w:pos="720"/>
              <w:tab w:val="left" w:pos="1440"/>
              <w:tab w:val="left" w:pos="2160"/>
              <w:tab w:val="left" w:pos="2880"/>
              <w:tab w:val="left" w:pos="4680"/>
              <w:tab w:val="left" w:pos="5400"/>
              <w:tab w:val="right" w:pos="9000"/>
            </w:tabs>
            <w:spacing w:line="240" w:lineRule="atLeast"/>
            <w:jc w:val="both"/>
            <w:rPr>
              <w:b/>
              <w:bCs/>
              <w:sz w:val="32"/>
              <w:szCs w:val="32"/>
            </w:rPr>
          </w:pPr>
          <w:r w:rsidRPr="00F10468">
            <w:rPr>
              <w:b/>
              <w:bCs/>
              <w:sz w:val="32"/>
              <w:szCs w:val="32"/>
            </w:rPr>
            <w:fldChar w:fldCharType="end"/>
          </w:r>
        </w:p>
      </w:sdtContent>
    </w:sdt>
    <w:p w14:paraId="44C7E07E" w14:textId="473D5B3C" w:rsidR="0075407D" w:rsidRDefault="0075407D" w:rsidP="00CE373D">
      <w:pPr>
        <w:rPr>
          <w:rFonts w:ascii="Arial" w:hAnsi="Arial" w:cstheme="minorBidi"/>
          <w:szCs w:val="22"/>
          <w:lang w:eastAsia="en-US"/>
        </w:rPr>
      </w:pPr>
      <w:r>
        <w:rPr>
          <w:rFonts w:ascii="Arial" w:hAnsi="Arial" w:cstheme="minorBidi"/>
          <w:szCs w:val="22"/>
          <w:lang w:eastAsia="en-US"/>
        </w:rPr>
        <w:br w:type="page"/>
      </w:r>
    </w:p>
    <w:p w14:paraId="36689F2F" w14:textId="77777777" w:rsidR="0068376E" w:rsidRDefault="0068376E" w:rsidP="005C78AE">
      <w:pPr>
        <w:jc w:val="center"/>
        <w:rPr>
          <w:rFonts w:ascii="Arial" w:hAnsi="Arial" w:cstheme="minorBidi"/>
          <w:szCs w:val="22"/>
          <w:lang w:eastAsia="en-US"/>
        </w:rPr>
      </w:pPr>
    </w:p>
    <w:p w14:paraId="42FC2D4C" w14:textId="77777777" w:rsidR="0068376E" w:rsidRPr="00CE373D" w:rsidRDefault="0068376E" w:rsidP="0068376E">
      <w:pPr>
        <w:pStyle w:val="Heading1"/>
        <w:rPr>
          <w:b/>
          <w:sz w:val="32"/>
          <w:szCs w:val="32"/>
        </w:rPr>
      </w:pPr>
      <w:bookmarkStart w:id="0" w:name="_Toc224657932"/>
      <w:r w:rsidRPr="00CE373D">
        <w:rPr>
          <w:b/>
          <w:sz w:val="32"/>
          <w:szCs w:val="32"/>
        </w:rPr>
        <w:t>Introduction</w:t>
      </w:r>
      <w:bookmarkEnd w:id="0"/>
    </w:p>
    <w:p w14:paraId="2FFDC046" w14:textId="4228E061" w:rsidR="00FA76BE" w:rsidRPr="00CE373D" w:rsidRDefault="0068376E" w:rsidP="0068376E">
      <w:pPr>
        <w:rPr>
          <w:rFonts w:ascii="Arial" w:hAnsi="Arial" w:cstheme="minorBidi"/>
          <w:sz w:val="32"/>
          <w:szCs w:val="32"/>
          <w:lang w:eastAsia="en-US"/>
        </w:rPr>
      </w:pPr>
      <w:r w:rsidRPr="00CE373D">
        <w:rPr>
          <w:rFonts w:ascii="Arial" w:hAnsi="Arial" w:cstheme="minorBidi"/>
          <w:sz w:val="32"/>
          <w:szCs w:val="32"/>
          <w:lang w:eastAsia="en-US"/>
        </w:rPr>
        <w:t xml:space="preserve">When a user registers on the </w:t>
      </w:r>
      <w:r w:rsidR="004C3C50" w:rsidRPr="00CE373D">
        <w:rPr>
          <w:rFonts w:ascii="Arial" w:hAnsi="Arial" w:cstheme="minorBidi"/>
          <w:sz w:val="32"/>
          <w:szCs w:val="32"/>
          <w:lang w:eastAsia="en-US"/>
        </w:rPr>
        <w:t xml:space="preserve">sustainable procurement tools website </w:t>
      </w:r>
      <w:r w:rsidRPr="00CE373D">
        <w:rPr>
          <w:rFonts w:ascii="Arial" w:hAnsi="Arial" w:cstheme="minorBidi"/>
          <w:sz w:val="32"/>
          <w:szCs w:val="32"/>
          <w:lang w:eastAsia="en-US"/>
        </w:rPr>
        <w:t>with an organisation name that hasn’t been used before, a new organisation is created. As the first and only user of this organisation, the</w:t>
      </w:r>
      <w:r w:rsidR="007C3207" w:rsidRPr="00CE373D">
        <w:rPr>
          <w:rFonts w:ascii="Arial" w:hAnsi="Arial" w:cstheme="minorBidi"/>
          <w:sz w:val="32"/>
          <w:szCs w:val="32"/>
          <w:lang w:eastAsia="en-US"/>
        </w:rPr>
        <w:t>y</w:t>
      </w:r>
      <w:r w:rsidRPr="00CE373D">
        <w:rPr>
          <w:rFonts w:ascii="Arial" w:hAnsi="Arial" w:cstheme="minorBidi"/>
          <w:sz w:val="32"/>
          <w:szCs w:val="32"/>
          <w:lang w:eastAsia="en-US"/>
        </w:rPr>
        <w:t xml:space="preserve"> automatically become the </w:t>
      </w:r>
      <w:r w:rsidR="00A53712" w:rsidRPr="00CE373D">
        <w:rPr>
          <w:rFonts w:ascii="Arial" w:hAnsi="Arial" w:cstheme="minorBidi"/>
          <w:sz w:val="32"/>
          <w:szCs w:val="32"/>
          <w:lang w:eastAsia="en-US"/>
        </w:rPr>
        <w:t xml:space="preserve">local </w:t>
      </w:r>
      <w:r w:rsidRPr="00CE373D">
        <w:rPr>
          <w:rFonts w:ascii="Arial" w:hAnsi="Arial" w:cstheme="minorBidi"/>
          <w:sz w:val="32"/>
          <w:szCs w:val="32"/>
          <w:lang w:eastAsia="en-US"/>
        </w:rPr>
        <w:t>administrator</w:t>
      </w:r>
      <w:r w:rsidR="00A53712" w:rsidRPr="00CE373D">
        <w:rPr>
          <w:rFonts w:ascii="Arial" w:hAnsi="Arial" w:cstheme="minorBidi"/>
          <w:sz w:val="32"/>
          <w:szCs w:val="32"/>
          <w:lang w:eastAsia="en-US"/>
        </w:rPr>
        <w:t xml:space="preserve"> for that </w:t>
      </w:r>
      <w:r w:rsidR="007C3207" w:rsidRPr="00CE373D">
        <w:rPr>
          <w:rFonts w:ascii="Arial" w:hAnsi="Arial" w:cstheme="minorBidi"/>
          <w:sz w:val="32"/>
          <w:szCs w:val="32"/>
          <w:lang w:eastAsia="en-US"/>
        </w:rPr>
        <w:t xml:space="preserve">organisation. </w:t>
      </w:r>
    </w:p>
    <w:p w14:paraId="43690B0D" w14:textId="77777777" w:rsidR="00FA76BE" w:rsidRPr="00CE373D" w:rsidRDefault="00FA76BE" w:rsidP="00FA76BE">
      <w:pPr>
        <w:rPr>
          <w:rFonts w:ascii="Arial" w:hAnsi="Arial" w:cstheme="minorBidi"/>
          <w:sz w:val="32"/>
          <w:szCs w:val="32"/>
          <w:lang w:eastAsia="en-US"/>
        </w:rPr>
      </w:pPr>
    </w:p>
    <w:p w14:paraId="663C8055" w14:textId="1D6B9613" w:rsidR="00FA76BE" w:rsidRPr="00CE373D" w:rsidRDefault="00FA76BE" w:rsidP="00FA76BE">
      <w:pPr>
        <w:rPr>
          <w:rFonts w:ascii="Arial" w:hAnsi="Arial" w:cstheme="minorBidi"/>
          <w:sz w:val="32"/>
          <w:szCs w:val="32"/>
          <w:lang w:eastAsia="en-US"/>
        </w:rPr>
      </w:pPr>
      <w:r w:rsidRPr="00CE373D">
        <w:rPr>
          <w:rFonts w:ascii="Arial" w:hAnsi="Arial" w:cstheme="minorBidi"/>
          <w:sz w:val="32"/>
          <w:szCs w:val="32"/>
          <w:lang w:eastAsia="en-US"/>
        </w:rPr>
        <w:t>As the local administrator they will be required to activate new user accounts for their organisation.</w:t>
      </w:r>
      <w:r w:rsidRPr="00CE373D">
        <w:rPr>
          <w:rFonts w:ascii="Arial" w:hAnsi="Arial" w:cs="Arial"/>
          <w:sz w:val="32"/>
          <w:szCs w:val="32"/>
          <w:shd w:val="clear" w:color="auto" w:fill="FFFFFF"/>
        </w:rPr>
        <w:t xml:space="preserve"> This enables an organisation to self-manage their own instance and users.</w:t>
      </w:r>
    </w:p>
    <w:p w14:paraId="53ABAA53" w14:textId="77777777" w:rsidR="00FA76BE" w:rsidRPr="00CE373D" w:rsidRDefault="00FA76BE" w:rsidP="0068376E">
      <w:pPr>
        <w:rPr>
          <w:rFonts w:ascii="Arial" w:hAnsi="Arial" w:cstheme="minorBidi"/>
          <w:sz w:val="32"/>
          <w:szCs w:val="32"/>
          <w:lang w:eastAsia="en-US"/>
        </w:rPr>
      </w:pPr>
    </w:p>
    <w:p w14:paraId="436D5D85" w14:textId="78281A6C" w:rsidR="0068376E" w:rsidRPr="00CE373D" w:rsidRDefault="00FA76BE" w:rsidP="0068376E">
      <w:pPr>
        <w:rPr>
          <w:rFonts w:ascii="Arial" w:hAnsi="Arial" w:cstheme="minorBidi"/>
          <w:sz w:val="32"/>
          <w:szCs w:val="32"/>
          <w:lang w:eastAsia="en-US"/>
        </w:rPr>
      </w:pPr>
      <w:r w:rsidRPr="00CE373D">
        <w:rPr>
          <w:rFonts w:ascii="Arial" w:hAnsi="Arial" w:cstheme="minorBidi"/>
          <w:sz w:val="32"/>
          <w:szCs w:val="32"/>
          <w:lang w:eastAsia="en-US"/>
        </w:rPr>
        <w:t xml:space="preserve">Local administrator </w:t>
      </w:r>
      <w:r w:rsidR="00A53712" w:rsidRPr="00CE373D">
        <w:rPr>
          <w:rFonts w:ascii="Arial" w:hAnsi="Arial" w:cstheme="minorBidi"/>
          <w:sz w:val="32"/>
          <w:szCs w:val="32"/>
          <w:lang w:eastAsia="en-US"/>
        </w:rPr>
        <w:t>account</w:t>
      </w:r>
      <w:r w:rsidRPr="00CE373D">
        <w:rPr>
          <w:rFonts w:ascii="Arial" w:hAnsi="Arial" w:cstheme="minorBidi"/>
          <w:sz w:val="32"/>
          <w:szCs w:val="32"/>
          <w:lang w:eastAsia="en-US"/>
        </w:rPr>
        <w:t>s</w:t>
      </w:r>
      <w:r w:rsidR="00A53712" w:rsidRPr="00CE373D">
        <w:rPr>
          <w:rFonts w:ascii="Arial" w:hAnsi="Arial" w:cstheme="minorBidi"/>
          <w:sz w:val="32"/>
          <w:szCs w:val="32"/>
          <w:lang w:eastAsia="en-US"/>
        </w:rPr>
        <w:t xml:space="preserve"> must be activated by a site administrator before they can </w:t>
      </w:r>
      <w:r w:rsidR="00FD770B" w:rsidRPr="00CE373D">
        <w:rPr>
          <w:rFonts w:ascii="Arial" w:hAnsi="Arial" w:cstheme="minorBidi"/>
          <w:sz w:val="32"/>
          <w:szCs w:val="32"/>
          <w:lang w:eastAsia="en-US"/>
        </w:rPr>
        <w:t>login for the first time</w:t>
      </w:r>
      <w:r w:rsidR="00A53712" w:rsidRPr="00CE373D">
        <w:rPr>
          <w:rFonts w:ascii="Arial" w:hAnsi="Arial" w:cstheme="minorBidi"/>
          <w:sz w:val="32"/>
          <w:szCs w:val="32"/>
          <w:lang w:eastAsia="en-US"/>
        </w:rPr>
        <w:t xml:space="preserve">. </w:t>
      </w:r>
      <w:r w:rsidR="00FD770B" w:rsidRPr="00CE373D">
        <w:rPr>
          <w:rFonts w:ascii="Arial" w:hAnsi="Arial" w:cstheme="minorBidi"/>
          <w:sz w:val="32"/>
          <w:szCs w:val="32"/>
          <w:lang w:eastAsia="en-US"/>
        </w:rPr>
        <w:t xml:space="preserve">Site administrators </w:t>
      </w:r>
      <w:r w:rsidR="00FD770B" w:rsidRPr="00CE373D">
        <w:rPr>
          <w:rFonts w:ascii="Arial" w:hAnsi="Arial" w:cs="Arial"/>
          <w:sz w:val="32"/>
          <w:szCs w:val="32"/>
        </w:rPr>
        <w:t>receive system generated notif</w:t>
      </w:r>
      <w:r w:rsidR="00074EC9" w:rsidRPr="00CE373D">
        <w:rPr>
          <w:rFonts w:ascii="Arial" w:hAnsi="Arial" w:cs="Arial"/>
          <w:sz w:val="32"/>
          <w:szCs w:val="32"/>
        </w:rPr>
        <w:t>ication</w:t>
      </w:r>
      <w:r w:rsidR="00FD770B" w:rsidRPr="00CE373D">
        <w:rPr>
          <w:rFonts w:ascii="Arial" w:hAnsi="Arial" w:cs="Arial"/>
          <w:sz w:val="32"/>
          <w:szCs w:val="32"/>
        </w:rPr>
        <w:t xml:space="preserve"> of registrations and </w:t>
      </w:r>
      <w:r w:rsidR="006E6EAF" w:rsidRPr="00CE373D">
        <w:rPr>
          <w:rFonts w:ascii="Arial" w:hAnsi="Arial" w:cs="Arial"/>
          <w:sz w:val="32"/>
          <w:szCs w:val="32"/>
        </w:rPr>
        <w:t xml:space="preserve">when </w:t>
      </w:r>
      <w:r w:rsidR="00FD770B" w:rsidRPr="00CE373D">
        <w:rPr>
          <w:rFonts w:ascii="Arial" w:hAnsi="Arial" w:cs="Arial"/>
          <w:sz w:val="32"/>
          <w:szCs w:val="32"/>
        </w:rPr>
        <w:t>new organisations</w:t>
      </w:r>
      <w:r w:rsidR="006E6EAF" w:rsidRPr="00CE373D">
        <w:rPr>
          <w:rFonts w:ascii="Arial" w:hAnsi="Arial" w:cs="Arial"/>
          <w:sz w:val="32"/>
          <w:szCs w:val="32"/>
        </w:rPr>
        <w:t xml:space="preserve"> </w:t>
      </w:r>
      <w:r w:rsidR="007C3207" w:rsidRPr="00CE373D">
        <w:rPr>
          <w:rFonts w:ascii="Arial" w:hAnsi="Arial" w:cs="Arial"/>
          <w:sz w:val="32"/>
          <w:szCs w:val="32"/>
        </w:rPr>
        <w:t>are</w:t>
      </w:r>
      <w:r w:rsidR="006E6EAF" w:rsidRPr="00CE373D">
        <w:rPr>
          <w:rFonts w:ascii="Arial" w:hAnsi="Arial" w:cs="Arial"/>
          <w:sz w:val="32"/>
          <w:szCs w:val="32"/>
        </w:rPr>
        <w:t xml:space="preserve"> created</w:t>
      </w:r>
      <w:r w:rsidR="00FD770B" w:rsidRPr="00CE373D">
        <w:rPr>
          <w:rFonts w:ascii="Arial" w:hAnsi="Arial" w:cs="Arial"/>
          <w:sz w:val="32"/>
          <w:szCs w:val="32"/>
        </w:rPr>
        <w:t xml:space="preserve">. </w:t>
      </w:r>
      <w:r w:rsidRPr="00CE373D">
        <w:rPr>
          <w:rFonts w:ascii="Arial" w:hAnsi="Arial" w:cs="Arial"/>
          <w:sz w:val="32"/>
          <w:szCs w:val="32"/>
        </w:rPr>
        <w:t>Please note that t</w:t>
      </w:r>
      <w:r w:rsidR="00A53712" w:rsidRPr="00CE373D">
        <w:rPr>
          <w:rFonts w:ascii="Arial" w:hAnsi="Arial" w:cs="Arial"/>
          <w:sz w:val="32"/>
          <w:szCs w:val="32"/>
          <w:lang w:eastAsia="en-US"/>
        </w:rPr>
        <w:t xml:space="preserve">here may be a slight delay </w:t>
      </w:r>
      <w:r w:rsidR="007C3207" w:rsidRPr="00CE373D">
        <w:rPr>
          <w:rFonts w:ascii="Arial" w:hAnsi="Arial" w:cs="Arial"/>
          <w:sz w:val="32"/>
          <w:szCs w:val="32"/>
          <w:lang w:eastAsia="en-US"/>
        </w:rPr>
        <w:t>between</w:t>
      </w:r>
      <w:r w:rsidR="006E6EAF" w:rsidRPr="00CE373D">
        <w:rPr>
          <w:rFonts w:ascii="Arial" w:hAnsi="Arial" w:cs="Arial"/>
          <w:sz w:val="32"/>
          <w:szCs w:val="32"/>
          <w:lang w:eastAsia="en-US"/>
        </w:rPr>
        <w:t xml:space="preserve"> registration</w:t>
      </w:r>
      <w:r w:rsidR="007C3207" w:rsidRPr="00CE373D">
        <w:rPr>
          <w:rFonts w:ascii="Arial" w:hAnsi="Arial" w:cs="Arial"/>
          <w:sz w:val="32"/>
          <w:szCs w:val="32"/>
          <w:lang w:eastAsia="en-US"/>
        </w:rPr>
        <w:t xml:space="preserve"> </w:t>
      </w:r>
      <w:r w:rsidR="006E6EAF" w:rsidRPr="00CE373D">
        <w:rPr>
          <w:rFonts w:ascii="Arial" w:hAnsi="Arial" w:cs="Arial"/>
          <w:sz w:val="32"/>
          <w:szCs w:val="32"/>
          <w:lang w:eastAsia="en-US"/>
        </w:rPr>
        <w:t>and account activati</w:t>
      </w:r>
      <w:r w:rsidR="006E6EAF" w:rsidRPr="00CE373D">
        <w:rPr>
          <w:rFonts w:ascii="Arial" w:hAnsi="Arial" w:cstheme="minorBidi"/>
          <w:sz w:val="32"/>
          <w:szCs w:val="32"/>
          <w:lang w:eastAsia="en-US"/>
        </w:rPr>
        <w:t xml:space="preserve">on, </w:t>
      </w:r>
      <w:r w:rsidR="00FD770B" w:rsidRPr="00CE373D">
        <w:rPr>
          <w:rFonts w:ascii="Arial" w:hAnsi="Arial" w:cstheme="minorBidi"/>
          <w:sz w:val="32"/>
          <w:szCs w:val="32"/>
          <w:lang w:eastAsia="en-US"/>
        </w:rPr>
        <w:t xml:space="preserve">to allow </w:t>
      </w:r>
      <w:r w:rsidR="007C3207" w:rsidRPr="00CE373D">
        <w:rPr>
          <w:rFonts w:ascii="Arial" w:hAnsi="Arial" w:cstheme="minorBidi"/>
          <w:sz w:val="32"/>
          <w:szCs w:val="32"/>
          <w:lang w:eastAsia="en-US"/>
        </w:rPr>
        <w:t>a</w:t>
      </w:r>
      <w:r w:rsidR="00A53712" w:rsidRPr="00CE373D">
        <w:rPr>
          <w:rFonts w:ascii="Arial" w:hAnsi="Arial" w:cstheme="minorBidi"/>
          <w:sz w:val="32"/>
          <w:szCs w:val="32"/>
          <w:lang w:eastAsia="en-US"/>
        </w:rPr>
        <w:t xml:space="preserve"> site administrator </w:t>
      </w:r>
      <w:r w:rsidR="00FD770B" w:rsidRPr="00CE373D">
        <w:rPr>
          <w:rFonts w:ascii="Arial" w:hAnsi="Arial" w:cstheme="minorBidi"/>
          <w:sz w:val="32"/>
          <w:szCs w:val="32"/>
          <w:lang w:eastAsia="en-US"/>
        </w:rPr>
        <w:t xml:space="preserve">to validate </w:t>
      </w:r>
      <w:r w:rsidR="00A53712" w:rsidRPr="00CE373D">
        <w:rPr>
          <w:rFonts w:ascii="Arial" w:hAnsi="Arial" w:cstheme="minorBidi"/>
          <w:sz w:val="32"/>
          <w:szCs w:val="32"/>
          <w:lang w:eastAsia="en-US"/>
        </w:rPr>
        <w:t>accounts</w:t>
      </w:r>
      <w:r w:rsidR="007C3207" w:rsidRPr="00CE373D">
        <w:rPr>
          <w:rFonts w:ascii="Arial" w:hAnsi="Arial" w:cstheme="minorBidi"/>
          <w:sz w:val="32"/>
          <w:szCs w:val="32"/>
          <w:lang w:eastAsia="en-US"/>
        </w:rPr>
        <w:t xml:space="preserve">. New local administrators </w:t>
      </w:r>
      <w:r w:rsidR="00A53712" w:rsidRPr="00CE373D">
        <w:rPr>
          <w:rFonts w:ascii="Arial" w:hAnsi="Arial" w:cstheme="minorBidi"/>
          <w:sz w:val="32"/>
          <w:szCs w:val="32"/>
          <w:lang w:eastAsia="en-US"/>
        </w:rPr>
        <w:t xml:space="preserve">will receive an email </w:t>
      </w:r>
      <w:r w:rsidR="007C3207" w:rsidRPr="00CE373D">
        <w:rPr>
          <w:rFonts w:ascii="Arial" w:hAnsi="Arial" w:cstheme="minorBidi"/>
          <w:sz w:val="32"/>
          <w:szCs w:val="32"/>
          <w:lang w:eastAsia="en-US"/>
        </w:rPr>
        <w:t xml:space="preserve">from a site administrator </w:t>
      </w:r>
      <w:r w:rsidR="00A53712" w:rsidRPr="00CE373D">
        <w:rPr>
          <w:rFonts w:ascii="Arial" w:hAnsi="Arial" w:cstheme="minorBidi"/>
          <w:sz w:val="32"/>
          <w:szCs w:val="32"/>
          <w:lang w:eastAsia="en-US"/>
        </w:rPr>
        <w:t>when th</w:t>
      </w:r>
      <w:r w:rsidR="007C3207" w:rsidRPr="00CE373D">
        <w:rPr>
          <w:rFonts w:ascii="Arial" w:hAnsi="Arial" w:cstheme="minorBidi"/>
          <w:sz w:val="32"/>
          <w:szCs w:val="32"/>
          <w:lang w:eastAsia="en-US"/>
        </w:rPr>
        <w:t xml:space="preserve">eir account </w:t>
      </w:r>
      <w:r w:rsidR="00A53712" w:rsidRPr="00CE373D">
        <w:rPr>
          <w:rFonts w:ascii="Arial" w:hAnsi="Arial" w:cstheme="minorBidi"/>
          <w:sz w:val="32"/>
          <w:szCs w:val="32"/>
          <w:lang w:eastAsia="en-US"/>
        </w:rPr>
        <w:t xml:space="preserve">has been </w:t>
      </w:r>
      <w:r w:rsidR="007C3207" w:rsidRPr="00CE373D">
        <w:rPr>
          <w:rFonts w:ascii="Arial" w:hAnsi="Arial" w:cstheme="minorBidi"/>
          <w:sz w:val="32"/>
          <w:szCs w:val="32"/>
          <w:lang w:eastAsia="en-US"/>
        </w:rPr>
        <w:t>activated, and only then can they login</w:t>
      </w:r>
      <w:r w:rsidR="0075407D" w:rsidRPr="00CE373D">
        <w:rPr>
          <w:rFonts w:ascii="Arial" w:hAnsi="Arial" w:cstheme="minorBidi"/>
          <w:sz w:val="32"/>
          <w:szCs w:val="32"/>
          <w:lang w:eastAsia="en-US"/>
        </w:rPr>
        <w:t>.</w:t>
      </w:r>
    </w:p>
    <w:p w14:paraId="78936F07" w14:textId="77777777" w:rsidR="005A0234" w:rsidRPr="00CE373D" w:rsidRDefault="005A0234" w:rsidP="005A0234">
      <w:pPr>
        <w:rPr>
          <w:rFonts w:ascii="Arial" w:hAnsi="Arial" w:cs="Arial"/>
          <w:sz w:val="32"/>
          <w:szCs w:val="32"/>
        </w:rPr>
      </w:pPr>
    </w:p>
    <w:p w14:paraId="4B174E23" w14:textId="091A4085" w:rsidR="005A0234" w:rsidRPr="00CE373D" w:rsidRDefault="005A0234" w:rsidP="005A0234">
      <w:pPr>
        <w:rPr>
          <w:rFonts w:ascii="Arial" w:hAnsi="Arial" w:cs="Arial"/>
          <w:sz w:val="32"/>
          <w:szCs w:val="32"/>
          <w:shd w:val="clear" w:color="auto" w:fill="FFFFFF"/>
        </w:rPr>
      </w:pPr>
      <w:r w:rsidRPr="00CE373D">
        <w:rPr>
          <w:rFonts w:ascii="Arial" w:hAnsi="Arial" w:cs="Arial"/>
          <w:sz w:val="32"/>
          <w:szCs w:val="32"/>
        </w:rPr>
        <w:t xml:space="preserve">Users are required to register with their organisation </w:t>
      </w:r>
      <w:r w:rsidRPr="00CE373D">
        <w:rPr>
          <w:rFonts w:ascii="Arial" w:hAnsi="Arial" w:cs="Arial"/>
          <w:sz w:val="32"/>
          <w:szCs w:val="32"/>
          <w:shd w:val="clear" w:color="auto" w:fill="FFFFFF"/>
        </w:rPr>
        <w:t xml:space="preserve">so they can be associated with </w:t>
      </w:r>
      <w:r w:rsidR="00FA76BE" w:rsidRPr="00CE373D">
        <w:rPr>
          <w:rFonts w:ascii="Arial" w:hAnsi="Arial" w:cs="Arial"/>
          <w:sz w:val="32"/>
          <w:szCs w:val="32"/>
          <w:shd w:val="clear" w:color="auto" w:fill="FFFFFF"/>
        </w:rPr>
        <w:t xml:space="preserve">their colleagues </w:t>
      </w:r>
      <w:r w:rsidRPr="00CE373D">
        <w:rPr>
          <w:rFonts w:ascii="Arial" w:hAnsi="Arial" w:cs="Arial"/>
          <w:sz w:val="32"/>
          <w:szCs w:val="32"/>
          <w:shd w:val="clear" w:color="auto" w:fill="FFFFFF"/>
        </w:rPr>
        <w:t>allowing collaboration</w:t>
      </w:r>
      <w:r w:rsidR="00FA76BE" w:rsidRPr="00CE373D">
        <w:rPr>
          <w:rFonts w:ascii="Arial" w:hAnsi="Arial" w:cs="Arial"/>
          <w:sz w:val="32"/>
          <w:szCs w:val="32"/>
          <w:shd w:val="clear" w:color="auto" w:fill="FFFFFF"/>
        </w:rPr>
        <w:t>, this also enables local administrators to manage their own organisation and users</w:t>
      </w:r>
      <w:r w:rsidRPr="00CE373D">
        <w:rPr>
          <w:rFonts w:ascii="Arial" w:hAnsi="Arial" w:cs="Arial"/>
          <w:sz w:val="32"/>
          <w:szCs w:val="32"/>
          <w:shd w:val="clear" w:color="auto" w:fill="FFFFFF"/>
        </w:rPr>
        <w:t xml:space="preserve">. </w:t>
      </w:r>
      <w:r w:rsidR="00FA76BE" w:rsidRPr="00CE373D">
        <w:rPr>
          <w:rFonts w:ascii="Arial" w:hAnsi="Arial" w:cs="Arial"/>
          <w:sz w:val="32"/>
          <w:szCs w:val="32"/>
          <w:shd w:val="clear" w:color="auto" w:fill="FFFFFF"/>
        </w:rPr>
        <w:t xml:space="preserve">New user accounts that </w:t>
      </w:r>
      <w:r w:rsidR="00074EC9" w:rsidRPr="00CE373D">
        <w:rPr>
          <w:rFonts w:ascii="Arial" w:hAnsi="Arial" w:cs="Arial"/>
          <w:sz w:val="32"/>
          <w:szCs w:val="32"/>
          <w:shd w:val="clear" w:color="auto" w:fill="FFFFFF"/>
        </w:rPr>
        <w:t>create</w:t>
      </w:r>
      <w:r w:rsidR="00FA76BE" w:rsidRPr="00CE373D">
        <w:rPr>
          <w:rFonts w:ascii="Arial" w:hAnsi="Arial" w:cs="Arial"/>
          <w:sz w:val="32"/>
          <w:szCs w:val="32"/>
          <w:shd w:val="clear" w:color="auto" w:fill="FFFFFF"/>
        </w:rPr>
        <w:t xml:space="preserve"> a duplicate</w:t>
      </w:r>
      <w:r w:rsidR="00FA76BE" w:rsidRPr="00CE373D">
        <w:rPr>
          <w:rFonts w:ascii="Arial" w:hAnsi="Arial" w:cstheme="minorBidi"/>
          <w:sz w:val="32"/>
          <w:szCs w:val="32"/>
          <w:lang w:eastAsia="en-US"/>
        </w:rPr>
        <w:t xml:space="preserve"> </w:t>
      </w:r>
      <w:r w:rsidR="00FA76BE" w:rsidRPr="00CE373D">
        <w:rPr>
          <w:rFonts w:ascii="Arial" w:hAnsi="Arial" w:cs="Arial"/>
          <w:sz w:val="32"/>
          <w:szCs w:val="32"/>
          <w:shd w:val="clear" w:color="auto" w:fill="FFFFFF"/>
        </w:rPr>
        <w:t xml:space="preserve">organisation </w:t>
      </w:r>
      <w:r w:rsidR="00074EC9" w:rsidRPr="00CE373D">
        <w:rPr>
          <w:rFonts w:ascii="Arial" w:hAnsi="Arial" w:cs="Arial"/>
          <w:sz w:val="32"/>
          <w:szCs w:val="32"/>
          <w:shd w:val="clear" w:color="auto" w:fill="FFFFFF"/>
        </w:rPr>
        <w:t xml:space="preserve">when they register </w:t>
      </w:r>
      <w:r w:rsidR="00FA76BE" w:rsidRPr="00CE373D">
        <w:rPr>
          <w:rFonts w:ascii="Arial" w:hAnsi="Arial" w:cstheme="minorBidi"/>
          <w:sz w:val="32"/>
          <w:szCs w:val="32"/>
          <w:lang w:eastAsia="en-US"/>
        </w:rPr>
        <w:t>will be moved into the existing organisation by site administrators.</w:t>
      </w:r>
    </w:p>
    <w:p w14:paraId="635B977D" w14:textId="77777777" w:rsidR="0068376E" w:rsidRPr="00CE373D" w:rsidRDefault="0068376E" w:rsidP="0068376E">
      <w:pPr>
        <w:rPr>
          <w:rFonts w:ascii="Arial" w:hAnsi="Arial" w:cstheme="minorBidi"/>
          <w:sz w:val="32"/>
          <w:szCs w:val="32"/>
          <w:lang w:eastAsia="en-US"/>
        </w:rPr>
      </w:pPr>
    </w:p>
    <w:p w14:paraId="78AE1DBB" w14:textId="171A0222" w:rsidR="000E7CCD" w:rsidRPr="00CE373D" w:rsidRDefault="000E7CCD" w:rsidP="00E959CC">
      <w:pPr>
        <w:pStyle w:val="Heading1"/>
        <w:rPr>
          <w:b/>
          <w:bCs/>
          <w:sz w:val="32"/>
          <w:szCs w:val="32"/>
        </w:rPr>
      </w:pPr>
      <w:bookmarkStart w:id="1" w:name="_Toc224657933"/>
      <w:r w:rsidRPr="00CE373D">
        <w:rPr>
          <w:b/>
          <w:bCs/>
          <w:sz w:val="32"/>
          <w:szCs w:val="32"/>
        </w:rPr>
        <w:t>Help and support</w:t>
      </w:r>
      <w:bookmarkEnd w:id="1"/>
    </w:p>
    <w:p w14:paraId="6574BB45" w14:textId="617AC3F1" w:rsidR="000E7CCD" w:rsidRPr="00CE373D" w:rsidRDefault="000E7CCD" w:rsidP="000E7CCD">
      <w:pPr>
        <w:rPr>
          <w:rFonts w:ascii="Arial" w:hAnsi="Arial" w:cstheme="minorBidi"/>
          <w:sz w:val="32"/>
          <w:szCs w:val="32"/>
          <w:lang w:eastAsia="en-US"/>
        </w:rPr>
      </w:pPr>
      <w:r w:rsidRPr="00CE373D">
        <w:rPr>
          <w:rFonts w:ascii="Arial" w:hAnsi="Arial" w:cstheme="minorBidi"/>
          <w:sz w:val="32"/>
          <w:szCs w:val="32"/>
          <w:lang w:eastAsia="en-US"/>
        </w:rPr>
        <w:t>There are a number of user guides and short videos available on using the tools, these are available fro</w:t>
      </w:r>
      <w:r w:rsidRPr="009E6FC6">
        <w:rPr>
          <w:rFonts w:ascii="Arial" w:hAnsi="Arial" w:cstheme="minorBidi"/>
          <w:sz w:val="32"/>
          <w:szCs w:val="32"/>
          <w:lang w:eastAsia="en-US"/>
        </w:rPr>
        <w:t xml:space="preserve">m the </w:t>
      </w:r>
      <w:hyperlink r:id="rId7" w:history="1">
        <w:r w:rsidRPr="009E6FC6">
          <w:rPr>
            <w:rStyle w:val="Hyperlink"/>
            <w:rFonts w:ascii="Arial" w:hAnsi="Arial" w:cs="Arial"/>
            <w:sz w:val="32"/>
            <w:szCs w:val="32"/>
            <w:u w:val="none"/>
            <w:lang w:eastAsia="en-US"/>
          </w:rPr>
          <w:t>User Guides, Videos and other resources</w:t>
        </w:r>
      </w:hyperlink>
      <w:r w:rsidRPr="009E6FC6">
        <w:rPr>
          <w:rFonts w:ascii="Arial" w:hAnsi="Arial" w:cs="Arial"/>
          <w:sz w:val="32"/>
          <w:szCs w:val="32"/>
        </w:rPr>
        <w:t xml:space="preserve"> page</w:t>
      </w:r>
      <w:r w:rsidRPr="009E6FC6">
        <w:rPr>
          <w:rFonts w:ascii="Arial" w:hAnsi="Arial" w:cs="Arial"/>
          <w:sz w:val="32"/>
          <w:szCs w:val="32"/>
          <w:lang w:eastAsia="en-US"/>
        </w:rPr>
        <w:t>.</w:t>
      </w:r>
    </w:p>
    <w:p w14:paraId="7E43AEB3" w14:textId="77777777" w:rsidR="000E7CCD" w:rsidRPr="00CE373D" w:rsidRDefault="000E7CCD" w:rsidP="000E7CCD">
      <w:pPr>
        <w:pStyle w:val="pf0"/>
        <w:spacing w:before="0" w:beforeAutospacing="0" w:after="0" w:afterAutospacing="0"/>
        <w:rPr>
          <w:rStyle w:val="cf01"/>
          <w:rFonts w:ascii="Arial" w:hAnsi="Arial" w:cs="Arial"/>
          <w:sz w:val="32"/>
          <w:szCs w:val="32"/>
        </w:rPr>
      </w:pPr>
    </w:p>
    <w:p w14:paraId="14E4211F" w14:textId="4F29F6B2" w:rsidR="000E7CCD" w:rsidRPr="00CE373D" w:rsidRDefault="000E7CCD" w:rsidP="00E959CC">
      <w:pPr>
        <w:pStyle w:val="pf0"/>
        <w:spacing w:before="0" w:beforeAutospacing="0" w:after="0" w:afterAutospacing="0"/>
        <w:rPr>
          <w:rFonts w:ascii="Arial" w:hAnsi="Arial" w:cs="Arial"/>
          <w:sz w:val="32"/>
          <w:szCs w:val="32"/>
        </w:rPr>
      </w:pPr>
      <w:r w:rsidRPr="00CE373D">
        <w:rPr>
          <w:rStyle w:val="cf01"/>
          <w:rFonts w:ascii="Arial" w:hAnsi="Arial" w:cs="Arial"/>
          <w:sz w:val="32"/>
          <w:szCs w:val="32"/>
        </w:rPr>
        <w:t>Any enquiries regarding the website</w:t>
      </w:r>
      <w:r w:rsidR="00B95EE2" w:rsidRPr="00CE373D">
        <w:rPr>
          <w:rStyle w:val="cf01"/>
          <w:rFonts w:ascii="Arial" w:hAnsi="Arial" w:cs="Arial"/>
          <w:sz w:val="32"/>
          <w:szCs w:val="32"/>
        </w:rPr>
        <w:t xml:space="preserve"> including registration and account activation queries</w:t>
      </w:r>
      <w:r w:rsidRPr="00CE373D">
        <w:rPr>
          <w:rStyle w:val="cf01"/>
          <w:rFonts w:ascii="Arial" w:hAnsi="Arial" w:cs="Arial"/>
          <w:sz w:val="32"/>
          <w:szCs w:val="32"/>
        </w:rPr>
        <w:t xml:space="preserve"> should be directed to the </w:t>
      </w:r>
      <w:r w:rsidR="00B95EE2" w:rsidRPr="00CE373D">
        <w:rPr>
          <w:rStyle w:val="cf01"/>
          <w:rFonts w:ascii="Arial" w:hAnsi="Arial" w:cs="Arial"/>
          <w:sz w:val="32"/>
          <w:szCs w:val="32"/>
        </w:rPr>
        <w:t xml:space="preserve">site </w:t>
      </w:r>
      <w:r w:rsidRPr="00CE373D">
        <w:rPr>
          <w:rStyle w:val="cf01"/>
          <w:rFonts w:ascii="Arial" w:hAnsi="Arial" w:cs="Arial"/>
          <w:sz w:val="32"/>
          <w:szCs w:val="32"/>
        </w:rPr>
        <w:t xml:space="preserve">administrators at: </w:t>
      </w:r>
      <w:hyperlink r:id="rId8" w:history="1">
        <w:r w:rsidRPr="00CE373D">
          <w:rPr>
            <w:rStyle w:val="cf01"/>
            <w:rFonts w:ascii="Arial" w:hAnsi="Arial" w:cs="Arial"/>
            <w:color w:val="0000FF"/>
            <w:sz w:val="32"/>
            <w:szCs w:val="32"/>
          </w:rPr>
          <w:t>scottishprocurement@gov.scot'</w:t>
        </w:r>
      </w:hyperlink>
      <w:r w:rsidRPr="00CE373D">
        <w:rPr>
          <w:rStyle w:val="cf01"/>
          <w:rFonts w:ascii="Arial" w:hAnsi="Arial" w:cs="Arial"/>
          <w:sz w:val="32"/>
          <w:szCs w:val="32"/>
        </w:rPr>
        <w:t xml:space="preserve"> </w:t>
      </w:r>
    </w:p>
    <w:p w14:paraId="7AAAAF52" w14:textId="008BE61C" w:rsidR="00457E99" w:rsidRPr="00CE373D" w:rsidRDefault="00457E99">
      <w:pPr>
        <w:rPr>
          <w:rFonts w:ascii="Arial" w:hAnsi="Arial" w:cstheme="minorBidi"/>
          <w:sz w:val="32"/>
          <w:szCs w:val="32"/>
          <w:lang w:eastAsia="en-US"/>
        </w:rPr>
      </w:pPr>
      <w:r w:rsidRPr="00CE373D">
        <w:rPr>
          <w:rFonts w:ascii="Arial" w:hAnsi="Arial" w:cstheme="minorBidi"/>
          <w:sz w:val="32"/>
          <w:szCs w:val="32"/>
          <w:lang w:eastAsia="en-US"/>
        </w:rPr>
        <w:br w:type="page"/>
      </w:r>
    </w:p>
    <w:p w14:paraId="4BCF8C59" w14:textId="2B2EABC2" w:rsidR="0068376E" w:rsidRPr="00CE373D" w:rsidRDefault="00EC4F40" w:rsidP="00E959CC">
      <w:pPr>
        <w:pStyle w:val="Heading1"/>
        <w:rPr>
          <w:b/>
          <w:bCs/>
          <w:sz w:val="32"/>
          <w:szCs w:val="32"/>
        </w:rPr>
      </w:pPr>
      <w:bookmarkStart w:id="2" w:name="_Toc224657934"/>
      <w:r w:rsidRPr="00CE373D">
        <w:rPr>
          <w:b/>
          <w:bCs/>
          <w:sz w:val="32"/>
          <w:szCs w:val="32"/>
        </w:rPr>
        <w:lastRenderedPageBreak/>
        <w:t>Managing</w:t>
      </w:r>
      <w:r w:rsidR="0068376E" w:rsidRPr="00CE373D">
        <w:rPr>
          <w:b/>
          <w:bCs/>
          <w:sz w:val="32"/>
          <w:szCs w:val="32"/>
        </w:rPr>
        <w:t xml:space="preserve"> user accounts</w:t>
      </w:r>
      <w:bookmarkEnd w:id="2"/>
    </w:p>
    <w:p w14:paraId="26C6AA35" w14:textId="1D084D31" w:rsidR="005A0234" w:rsidRPr="009E6FC6" w:rsidRDefault="00A65D0A" w:rsidP="005A0234">
      <w:pPr>
        <w:rPr>
          <w:rFonts w:ascii="Arial" w:hAnsi="Arial" w:cs="Arial"/>
          <w:sz w:val="32"/>
          <w:szCs w:val="32"/>
        </w:rPr>
      </w:pPr>
      <w:r w:rsidRPr="00CE373D">
        <w:rPr>
          <w:rFonts w:ascii="Arial" w:hAnsi="Arial" w:cs="Arial"/>
          <w:sz w:val="32"/>
          <w:szCs w:val="32"/>
        </w:rPr>
        <w:t xml:space="preserve">Once you have </w:t>
      </w:r>
      <w:r w:rsidR="005A0234" w:rsidRPr="00CE373D">
        <w:rPr>
          <w:rFonts w:ascii="Arial" w:hAnsi="Arial" w:cs="Arial"/>
          <w:sz w:val="32"/>
          <w:szCs w:val="32"/>
        </w:rPr>
        <w:t>log</w:t>
      </w:r>
      <w:r w:rsidRPr="00CE373D">
        <w:rPr>
          <w:rFonts w:ascii="Arial" w:hAnsi="Arial" w:cs="Arial"/>
          <w:sz w:val="32"/>
          <w:szCs w:val="32"/>
        </w:rPr>
        <w:t>ged</w:t>
      </w:r>
      <w:r w:rsidR="005A0234" w:rsidRPr="00CE373D">
        <w:rPr>
          <w:rFonts w:ascii="Arial" w:hAnsi="Arial" w:cs="Arial"/>
          <w:sz w:val="32"/>
          <w:szCs w:val="32"/>
        </w:rPr>
        <w:t xml:space="preserve"> in with the credentials you registered with</w:t>
      </w:r>
      <w:r w:rsidR="005D2433" w:rsidRPr="00CE373D">
        <w:rPr>
          <w:rFonts w:ascii="Arial" w:hAnsi="Arial" w:cs="Arial"/>
          <w:sz w:val="32"/>
          <w:szCs w:val="32"/>
        </w:rPr>
        <w:t xml:space="preserve"> </w:t>
      </w:r>
      <w:r w:rsidR="005A0234" w:rsidRPr="00CE373D">
        <w:rPr>
          <w:rFonts w:ascii="Arial" w:hAnsi="Arial" w:cs="Arial"/>
          <w:sz w:val="32"/>
          <w:szCs w:val="32"/>
        </w:rPr>
        <w:t xml:space="preserve">you </w:t>
      </w:r>
      <w:r w:rsidRPr="00CE373D">
        <w:rPr>
          <w:rFonts w:ascii="Arial" w:hAnsi="Arial" w:cs="Arial"/>
          <w:sz w:val="32"/>
          <w:szCs w:val="32"/>
        </w:rPr>
        <w:t>can</w:t>
      </w:r>
      <w:r w:rsidR="00673F74" w:rsidRPr="00CE373D">
        <w:rPr>
          <w:rFonts w:ascii="Arial" w:hAnsi="Arial" w:cs="Arial"/>
          <w:sz w:val="32"/>
          <w:szCs w:val="32"/>
        </w:rPr>
        <w:t xml:space="preserve"> manage your organisations user accounts</w:t>
      </w:r>
      <w:r w:rsidR="005D2433" w:rsidRPr="00CE373D">
        <w:rPr>
          <w:rFonts w:ascii="Arial" w:hAnsi="Arial" w:cs="Arial"/>
          <w:sz w:val="32"/>
          <w:szCs w:val="32"/>
        </w:rPr>
        <w:t>.</w:t>
      </w:r>
      <w:r w:rsidR="005D2433" w:rsidRPr="00CE373D">
        <w:rPr>
          <w:rFonts w:ascii="Arial" w:hAnsi="Arial" w:cs="Arial"/>
          <w:color w:val="002060"/>
          <w:sz w:val="32"/>
          <w:szCs w:val="32"/>
        </w:rPr>
        <w:t xml:space="preserve"> For help </w:t>
      </w:r>
      <w:r w:rsidR="005D2433" w:rsidRPr="009E6FC6">
        <w:rPr>
          <w:rFonts w:ascii="Arial" w:hAnsi="Arial" w:cs="Arial"/>
          <w:color w:val="002060"/>
          <w:sz w:val="32"/>
          <w:szCs w:val="32"/>
        </w:rPr>
        <w:t xml:space="preserve">to </w:t>
      </w:r>
      <w:r w:rsidR="005D2433" w:rsidRPr="009E6FC6">
        <w:rPr>
          <w:rFonts w:ascii="Arial" w:hAnsi="Arial" w:cs="Arial"/>
          <w:color w:val="333333"/>
          <w:sz w:val="32"/>
          <w:szCs w:val="32"/>
          <w:shd w:val="clear" w:color="auto" w:fill="FFFFFF"/>
        </w:rPr>
        <w:t>register and login, please see the Register and login </w:t>
      </w:r>
      <w:hyperlink r:id="rId9" w:history="1">
        <w:r w:rsidR="005D2433" w:rsidRPr="009E6FC6">
          <w:rPr>
            <w:rFonts w:ascii="Arial" w:hAnsi="Arial" w:cs="Arial"/>
            <w:color w:val="347AB7"/>
            <w:sz w:val="32"/>
            <w:szCs w:val="32"/>
            <w:shd w:val="clear" w:color="auto" w:fill="FFFFFF"/>
          </w:rPr>
          <w:t>user guide</w:t>
        </w:r>
      </w:hyperlink>
      <w:r w:rsidR="005D2433" w:rsidRPr="009E6FC6">
        <w:rPr>
          <w:rFonts w:ascii="Arial" w:hAnsi="Arial" w:cs="Arial"/>
          <w:color w:val="333333"/>
          <w:sz w:val="32"/>
          <w:szCs w:val="32"/>
          <w:shd w:val="clear" w:color="auto" w:fill="FFFFFF"/>
        </w:rPr>
        <w:t> or </w:t>
      </w:r>
      <w:hyperlink r:id="rId10" w:history="1">
        <w:r w:rsidR="005D2433" w:rsidRPr="009E6FC6">
          <w:rPr>
            <w:rFonts w:ascii="Arial" w:hAnsi="Arial" w:cs="Arial"/>
            <w:color w:val="347AB7"/>
            <w:sz w:val="32"/>
            <w:szCs w:val="32"/>
            <w:shd w:val="clear" w:color="auto" w:fill="FFFFFF"/>
          </w:rPr>
          <w:t>video</w:t>
        </w:r>
      </w:hyperlink>
      <w:r w:rsidR="005D2433" w:rsidRPr="009E6FC6">
        <w:rPr>
          <w:rFonts w:ascii="Arial" w:hAnsi="Arial" w:cs="Arial"/>
          <w:sz w:val="32"/>
          <w:szCs w:val="32"/>
        </w:rPr>
        <w:t>.</w:t>
      </w:r>
    </w:p>
    <w:p w14:paraId="6429E54C" w14:textId="77777777" w:rsidR="005D2433" w:rsidRPr="00CE373D" w:rsidRDefault="005D2433" w:rsidP="005A0234">
      <w:pPr>
        <w:rPr>
          <w:rFonts w:ascii="Arial" w:hAnsi="Arial" w:cs="Arial"/>
          <w:sz w:val="32"/>
          <w:szCs w:val="32"/>
        </w:rPr>
      </w:pPr>
    </w:p>
    <w:p w14:paraId="4881EAAB" w14:textId="77777777" w:rsidR="005D2433" w:rsidRPr="00CE373D" w:rsidRDefault="005D2433" w:rsidP="005A0234">
      <w:pPr>
        <w:rPr>
          <w:rFonts w:ascii="Arial" w:hAnsi="Arial" w:cs="Arial"/>
          <w:sz w:val="32"/>
          <w:szCs w:val="32"/>
        </w:rPr>
      </w:pPr>
      <w:r w:rsidRPr="00CE373D">
        <w:rPr>
          <w:rFonts w:ascii="Arial" w:hAnsi="Arial" w:cs="Arial"/>
          <w:sz w:val="32"/>
          <w:szCs w:val="32"/>
        </w:rPr>
        <w:t>From the landing page click on the User List link at the top right of the screen:</w:t>
      </w:r>
    </w:p>
    <w:p w14:paraId="3EA0A70C" w14:textId="35A7CFE0" w:rsidR="005D2433" w:rsidRPr="00CE373D" w:rsidRDefault="005C78AE" w:rsidP="00177E71">
      <w:pPr>
        <w:rPr>
          <w:rFonts w:ascii="Arial" w:hAnsi="Arial" w:cs="Arial"/>
          <w:sz w:val="32"/>
          <w:szCs w:val="32"/>
        </w:rPr>
      </w:pPr>
      <w:r w:rsidRPr="00CE373D">
        <w:rPr>
          <w:rFonts w:ascii="Arial" w:hAnsi="Arial" w:cs="Arial"/>
          <w:noProof/>
          <w:color w:val="002060"/>
          <w:sz w:val="32"/>
          <w:szCs w:val="32"/>
        </w:rPr>
        <mc:AlternateContent>
          <mc:Choice Requires="wps">
            <w:drawing>
              <wp:anchor distT="0" distB="0" distL="114300" distR="114300" simplePos="0" relativeHeight="251663360" behindDoc="0" locked="0" layoutInCell="1" allowOverlap="1" wp14:anchorId="5B22FE9D" wp14:editId="56903438">
                <wp:simplePos x="0" y="0"/>
                <wp:positionH relativeFrom="column">
                  <wp:posOffset>4838700</wp:posOffset>
                </wp:positionH>
                <wp:positionV relativeFrom="paragraph">
                  <wp:posOffset>667385</wp:posOffset>
                </wp:positionV>
                <wp:extent cx="590550" cy="514350"/>
                <wp:effectExtent l="0" t="38100" r="57150" b="19050"/>
                <wp:wrapNone/>
                <wp:docPr id="2063875695" name="Straight Arrow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0550" cy="514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D2B4C89" id="_x0000_t32" coordsize="21600,21600" o:spt="32" o:oned="t" path="m,l21600,21600e" filled="f">
                <v:path arrowok="t" fillok="f" o:connecttype="none"/>
                <o:lock v:ext="edit" shapetype="t"/>
              </v:shapetype>
              <v:shape id="Straight Arrow Connector 2" o:spid="_x0000_s1026" type="#_x0000_t32" alt="&quot;&quot;" style="position:absolute;margin-left:381pt;margin-top:52.55pt;width:46.5pt;height:40.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" strokecolor="#5b9bd5 [3204]" strokeweight=".5pt">
                <v:stroke endarrow="block" joinstyle="miter"/>
              </v:shape>
            </w:pict>
          </mc:Fallback>
        </mc:AlternateContent>
      </w:r>
      <w:r w:rsidRPr="00CE373D">
        <w:rPr>
          <w:rFonts w:ascii="Arial" w:hAnsi="Arial" w:cs="Arial"/>
          <w:noProof/>
          <w:color w:val="002060"/>
          <w:sz w:val="32"/>
          <w:szCs w:val="32"/>
        </w:rPr>
        <w:drawing>
          <wp:anchor distT="0" distB="0" distL="114300" distR="114300" simplePos="0" relativeHeight="251662336" behindDoc="1" locked="0" layoutInCell="1" allowOverlap="1" wp14:anchorId="6DE1737A" wp14:editId="5CC255BD">
            <wp:simplePos x="0" y="0"/>
            <wp:positionH relativeFrom="column">
              <wp:posOffset>-765810</wp:posOffset>
            </wp:positionH>
            <wp:positionV relativeFrom="paragraph">
              <wp:posOffset>309245</wp:posOffset>
            </wp:positionV>
            <wp:extent cx="7277735" cy="1955800"/>
            <wp:effectExtent l="0" t="0" r="0" b="6350"/>
            <wp:wrapTopAndBottom/>
            <wp:docPr id="852216773" name="Picture 1" descr="A screenshot of a computer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216773" name="Picture 1" descr="A screenshot of a computer program&#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277735" cy="1955800"/>
                    </a:xfrm>
                    <a:prstGeom prst="rect">
                      <a:avLst/>
                    </a:prstGeom>
                  </pic:spPr>
                </pic:pic>
              </a:graphicData>
            </a:graphic>
            <wp14:sizeRelH relativeFrom="margin">
              <wp14:pctWidth>0</wp14:pctWidth>
            </wp14:sizeRelH>
            <wp14:sizeRelV relativeFrom="margin">
              <wp14:pctHeight>0</wp14:pctHeight>
            </wp14:sizeRelV>
          </wp:anchor>
        </w:drawing>
      </w:r>
      <w:r w:rsidR="005D2433" w:rsidRPr="00CE373D">
        <w:rPr>
          <w:rFonts w:ascii="Arial" w:hAnsi="Arial" w:cs="Arial"/>
          <w:sz w:val="32"/>
          <w:szCs w:val="32"/>
        </w:rPr>
        <w:t>C</w:t>
      </w:r>
      <w:r w:rsidR="00177E71" w:rsidRPr="00CE373D">
        <w:rPr>
          <w:rFonts w:ascii="Arial" w:hAnsi="Arial" w:cs="Arial"/>
          <w:sz w:val="32"/>
          <w:szCs w:val="32"/>
        </w:rPr>
        <w:t xml:space="preserve">licking on the </w:t>
      </w:r>
      <w:r w:rsidR="005D2433" w:rsidRPr="00CE373D">
        <w:rPr>
          <w:rFonts w:ascii="Arial" w:hAnsi="Arial" w:cs="Arial"/>
          <w:sz w:val="32"/>
          <w:szCs w:val="32"/>
        </w:rPr>
        <w:t>User List shows</w:t>
      </w:r>
      <w:r w:rsidR="00177E71" w:rsidRPr="00CE373D">
        <w:rPr>
          <w:rFonts w:ascii="Arial" w:hAnsi="Arial" w:cs="Arial"/>
          <w:sz w:val="32"/>
          <w:szCs w:val="32"/>
        </w:rPr>
        <w:t xml:space="preserve"> </w:t>
      </w:r>
      <w:r w:rsidR="002C4CEC" w:rsidRPr="00CE373D">
        <w:rPr>
          <w:rFonts w:ascii="Arial" w:hAnsi="Arial" w:cs="Arial"/>
          <w:sz w:val="32"/>
          <w:szCs w:val="32"/>
        </w:rPr>
        <w:t>the</w:t>
      </w:r>
      <w:r w:rsidR="00177E71" w:rsidRPr="00CE373D">
        <w:rPr>
          <w:rFonts w:ascii="Arial" w:hAnsi="Arial" w:cs="Arial"/>
          <w:sz w:val="32"/>
          <w:szCs w:val="32"/>
        </w:rPr>
        <w:t xml:space="preserve"> users</w:t>
      </w:r>
      <w:r w:rsidR="005D2433" w:rsidRPr="00CE373D">
        <w:rPr>
          <w:rFonts w:ascii="Arial" w:hAnsi="Arial" w:cs="Arial"/>
          <w:sz w:val="32"/>
          <w:szCs w:val="32"/>
        </w:rPr>
        <w:t xml:space="preserve"> in your organisation</w:t>
      </w:r>
      <w:r w:rsidR="00343E20" w:rsidRPr="00CE373D">
        <w:rPr>
          <w:rFonts w:ascii="Arial" w:hAnsi="Arial" w:cs="Arial"/>
          <w:sz w:val="32"/>
          <w:szCs w:val="32"/>
        </w:rPr>
        <w:t>:</w:t>
      </w:r>
      <w:r w:rsidR="00177E71" w:rsidRPr="00CE373D">
        <w:rPr>
          <w:rFonts w:ascii="Arial" w:hAnsi="Arial" w:cs="Arial"/>
          <w:sz w:val="32"/>
          <w:szCs w:val="32"/>
        </w:rPr>
        <w:t xml:space="preserve"> </w:t>
      </w:r>
    </w:p>
    <w:p w14:paraId="2728D2CE" w14:textId="3CF01A99" w:rsidR="002162F5" w:rsidRPr="00CE373D" w:rsidRDefault="002162F5" w:rsidP="00177E71">
      <w:pPr>
        <w:rPr>
          <w:rFonts w:ascii="Arial" w:hAnsi="Arial" w:cs="Arial"/>
          <w:color w:val="44546A"/>
          <w:sz w:val="32"/>
          <w:szCs w:val="32"/>
        </w:rPr>
      </w:pPr>
    </w:p>
    <w:p w14:paraId="7892B339" w14:textId="67EA9D00" w:rsidR="005D2433" w:rsidRPr="00CE373D" w:rsidRDefault="004E3E8C" w:rsidP="00177E71">
      <w:pPr>
        <w:rPr>
          <w:rFonts w:ascii="Arial" w:hAnsi="Arial" w:cs="Arial"/>
          <w:color w:val="44546A"/>
          <w:sz w:val="32"/>
          <w:szCs w:val="32"/>
        </w:rPr>
      </w:pPr>
      <w:r w:rsidRPr="00CE373D">
        <w:rPr>
          <w:noProof/>
          <w:sz w:val="32"/>
          <w:szCs w:val="32"/>
        </w:rPr>
        <mc:AlternateContent>
          <mc:Choice Requires="wps">
            <w:drawing>
              <wp:anchor distT="0" distB="0" distL="114300" distR="114300" simplePos="0" relativeHeight="251706368" behindDoc="0" locked="0" layoutInCell="1" allowOverlap="1" wp14:anchorId="7052A4ED" wp14:editId="75302CAB">
                <wp:simplePos x="0" y="0"/>
                <wp:positionH relativeFrom="column">
                  <wp:posOffset>4876318</wp:posOffset>
                </wp:positionH>
                <wp:positionV relativeFrom="paragraph">
                  <wp:posOffset>477689</wp:posOffset>
                </wp:positionV>
                <wp:extent cx="396602" cy="399326"/>
                <wp:effectExtent l="38100" t="0" r="22860" b="58420"/>
                <wp:wrapNone/>
                <wp:docPr id="245241677" name="Straight Arrow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96602" cy="39932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CA112C" id="Straight Arrow Connector 6" o:spid="_x0000_s1026" type="#_x0000_t32" alt="&quot;&quot;" style="position:absolute;margin-left:383.95pt;margin-top:37.6pt;width:31.25pt;height:31.4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" strokecolor="#5b9bd5 [3204]" strokeweight=".5pt">
                <v:stroke endarrow="block" joinstyle="miter"/>
              </v:shape>
            </w:pict>
          </mc:Fallback>
        </mc:AlternateContent>
      </w:r>
      <w:r w:rsidRPr="00CE373D">
        <w:rPr>
          <w:noProof/>
          <w:sz w:val="32"/>
          <w:szCs w:val="32"/>
        </w:rPr>
        <mc:AlternateContent>
          <mc:Choice Requires="wps">
            <w:drawing>
              <wp:anchor distT="0" distB="0" distL="114300" distR="114300" simplePos="0" relativeHeight="251667456" behindDoc="0" locked="0" layoutInCell="1" allowOverlap="1" wp14:anchorId="5FB1878B" wp14:editId="542EA4A4">
                <wp:simplePos x="0" y="0"/>
                <wp:positionH relativeFrom="column">
                  <wp:posOffset>4803493</wp:posOffset>
                </wp:positionH>
                <wp:positionV relativeFrom="paragraph">
                  <wp:posOffset>475277</wp:posOffset>
                </wp:positionV>
                <wp:extent cx="460391" cy="45719"/>
                <wp:effectExtent l="38100" t="38100" r="15875" b="88265"/>
                <wp:wrapNone/>
                <wp:docPr id="1668509599" name="Straight Arrow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460391"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A25D5A" id="Straight Arrow Connector 6" o:spid="_x0000_s1026" type="#_x0000_t32" alt="&quot;&quot;" style="position:absolute;margin-left:378.25pt;margin-top:37.4pt;width:36.25pt;height:3.6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" strokecolor="#5b9bd5 [3204]" strokeweight=".5pt">
                <v:stroke endarrow="block" joinstyle="miter"/>
              </v:shape>
            </w:pict>
          </mc:Fallback>
        </mc:AlternateContent>
      </w:r>
      <w:r w:rsidRPr="00CE373D">
        <w:rPr>
          <w:noProof/>
          <w:sz w:val="32"/>
          <w:szCs w:val="32"/>
        </w:rPr>
        <mc:AlternateContent>
          <mc:Choice Requires="wps">
            <w:drawing>
              <wp:anchor distT="0" distB="0" distL="114300" distR="114300" simplePos="0" relativeHeight="251704320" behindDoc="0" locked="0" layoutInCell="1" allowOverlap="1" wp14:anchorId="318D986D" wp14:editId="6C43BB82">
                <wp:simplePos x="0" y="0"/>
                <wp:positionH relativeFrom="column">
                  <wp:posOffset>1458306</wp:posOffset>
                </wp:positionH>
                <wp:positionV relativeFrom="paragraph">
                  <wp:posOffset>558510</wp:posOffset>
                </wp:positionV>
                <wp:extent cx="457200" cy="179408"/>
                <wp:effectExtent l="0" t="0" r="76200" b="68580"/>
                <wp:wrapNone/>
                <wp:docPr id="162329444" name="Straight Arrow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57200" cy="17940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581CDC" id="Straight Arrow Connector 5" o:spid="_x0000_s1026" type="#_x0000_t32" alt="&quot;&quot;" style="position:absolute;margin-left:114.85pt;margin-top:44pt;width:36pt;height:14.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" strokecolor="#5b9bd5 [3204]" strokeweight=".5pt">
                <v:stroke endarrow="block" joinstyle="miter"/>
              </v:shape>
            </w:pict>
          </mc:Fallback>
        </mc:AlternateContent>
      </w:r>
      <w:r w:rsidRPr="00CE373D">
        <w:rPr>
          <w:noProof/>
          <w:sz w:val="32"/>
          <w:szCs w:val="32"/>
        </w:rPr>
        <mc:AlternateContent>
          <mc:Choice Requires="wps">
            <w:drawing>
              <wp:anchor distT="0" distB="0" distL="114300" distR="114300" simplePos="0" relativeHeight="251666432" behindDoc="0" locked="0" layoutInCell="1" allowOverlap="1" wp14:anchorId="5498B548" wp14:editId="69513AA5">
                <wp:simplePos x="0" y="0"/>
                <wp:positionH relativeFrom="column">
                  <wp:posOffset>1567638</wp:posOffset>
                </wp:positionH>
                <wp:positionV relativeFrom="paragraph">
                  <wp:posOffset>2376749</wp:posOffset>
                </wp:positionV>
                <wp:extent cx="485775" cy="200025"/>
                <wp:effectExtent l="0" t="38100" r="47625" b="28575"/>
                <wp:wrapNone/>
                <wp:docPr id="724661953" name="Straight Arrow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485775"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C77502" id="Straight Arrow Connector 5" o:spid="_x0000_s1026" type="#_x0000_t32" alt="&quot;&quot;" style="position:absolute;margin-left:123.45pt;margin-top:187.15pt;width:38.25pt;height:15.75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" strokecolor="#5b9bd5 [3204]" strokeweight=".5pt">
                <v:stroke endarrow="block" joinstyle="miter"/>
              </v:shape>
            </w:pict>
          </mc:Fallback>
        </mc:AlternateContent>
      </w:r>
      <w:r w:rsidRPr="00CE373D">
        <w:rPr>
          <w:noProof/>
          <w:sz w:val="32"/>
          <w:szCs w:val="32"/>
        </w:rPr>
        <mc:AlternateContent>
          <mc:Choice Requires="wps">
            <w:drawing>
              <wp:anchor distT="0" distB="0" distL="114300" distR="114300" simplePos="0" relativeHeight="251702272" behindDoc="0" locked="0" layoutInCell="1" allowOverlap="1" wp14:anchorId="05660807" wp14:editId="1C6EFF9F">
                <wp:simplePos x="0" y="0"/>
                <wp:positionH relativeFrom="column">
                  <wp:posOffset>1186405</wp:posOffset>
                </wp:positionH>
                <wp:positionV relativeFrom="paragraph">
                  <wp:posOffset>564499</wp:posOffset>
                </wp:positionV>
                <wp:extent cx="300628" cy="156258"/>
                <wp:effectExtent l="38100" t="0" r="23495" b="53340"/>
                <wp:wrapNone/>
                <wp:docPr id="1078110573" name="Straight Arrow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00628" cy="15625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22DCEA" id="Straight Arrow Connector 5" o:spid="_x0000_s1026" type="#_x0000_t32" alt="&quot;&quot;" style="position:absolute;margin-left:93.4pt;margin-top:44.45pt;width:23.65pt;height:12.3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" strokecolor="#5b9bd5 [3204]" strokeweight=".5pt">
                <v:stroke endarrow="block" joinstyle="miter"/>
              </v:shape>
            </w:pict>
          </mc:Fallback>
        </mc:AlternateContent>
      </w:r>
      <w:r w:rsidRPr="00CE373D">
        <w:rPr>
          <w:noProof/>
          <w:sz w:val="32"/>
          <w:szCs w:val="32"/>
        </w:rPr>
        <w:drawing>
          <wp:inline distT="0" distB="0" distL="0" distR="0" wp14:anchorId="06EA0FDE" wp14:editId="7A0D6D08">
            <wp:extent cx="5731510" cy="2588260"/>
            <wp:effectExtent l="0" t="0" r="2540" b="2540"/>
            <wp:docPr id="371607504" name="Picture 1" descr="A screenshot of the user list menu on the sustainable procurement tools website. The menu shows all the users and their accoun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607504" name="Picture 1" descr="A screenshot of the user list menu on the sustainable procurement tools website. The menu shows all the users and their account information"/>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588260"/>
                    </a:xfrm>
                    <a:prstGeom prst="rect">
                      <a:avLst/>
                    </a:prstGeom>
                  </pic:spPr>
                </pic:pic>
              </a:graphicData>
            </a:graphic>
          </wp:inline>
        </w:drawing>
      </w:r>
    </w:p>
    <w:p w14:paraId="0349A07D" w14:textId="32B68478" w:rsidR="002162F5" w:rsidRPr="00CE373D" w:rsidRDefault="002162F5" w:rsidP="00177E71">
      <w:pPr>
        <w:rPr>
          <w:rFonts w:ascii="Arial" w:hAnsi="Arial" w:cs="Arial"/>
          <w:color w:val="44546A"/>
          <w:sz w:val="32"/>
          <w:szCs w:val="32"/>
        </w:rPr>
      </w:pPr>
    </w:p>
    <w:p w14:paraId="3D0DDB47" w14:textId="15997752" w:rsidR="003A001A" w:rsidRPr="00CE373D" w:rsidRDefault="00343E20" w:rsidP="00177E71">
      <w:pPr>
        <w:rPr>
          <w:rFonts w:ascii="Arial" w:hAnsi="Arial" w:cs="Arial"/>
          <w:color w:val="44546A"/>
          <w:sz w:val="32"/>
          <w:szCs w:val="32"/>
        </w:rPr>
      </w:pPr>
      <w:r w:rsidRPr="00CE373D">
        <w:rPr>
          <w:rFonts w:ascii="Arial" w:hAnsi="Arial" w:cs="Arial"/>
          <w:color w:val="44546A"/>
          <w:sz w:val="32"/>
          <w:szCs w:val="32"/>
        </w:rPr>
        <w:t>If you can access th</w:t>
      </w:r>
      <w:r w:rsidR="003A001A" w:rsidRPr="00CE373D">
        <w:rPr>
          <w:rFonts w:ascii="Arial" w:hAnsi="Arial" w:cs="Arial"/>
          <w:color w:val="44546A"/>
          <w:sz w:val="32"/>
          <w:szCs w:val="32"/>
        </w:rPr>
        <w:t>e above</w:t>
      </w:r>
      <w:r w:rsidRPr="00CE373D">
        <w:rPr>
          <w:rFonts w:ascii="Arial" w:hAnsi="Arial" w:cs="Arial"/>
          <w:color w:val="44546A"/>
          <w:sz w:val="32"/>
          <w:szCs w:val="32"/>
        </w:rPr>
        <w:t xml:space="preserve"> page, you are a local administrator for your organisation. </w:t>
      </w:r>
      <w:r w:rsidR="00177E71" w:rsidRPr="00CE373D">
        <w:rPr>
          <w:rFonts w:ascii="Arial" w:hAnsi="Arial" w:cs="Arial"/>
          <w:color w:val="44546A"/>
          <w:sz w:val="32"/>
          <w:szCs w:val="32"/>
        </w:rPr>
        <w:t>Th</w:t>
      </w:r>
      <w:r w:rsidR="005D2433" w:rsidRPr="00CE373D">
        <w:rPr>
          <w:rFonts w:ascii="Arial" w:hAnsi="Arial" w:cs="Arial"/>
          <w:color w:val="44546A"/>
          <w:sz w:val="32"/>
          <w:szCs w:val="32"/>
        </w:rPr>
        <w:t>e</w:t>
      </w:r>
      <w:r w:rsidRPr="00CE373D">
        <w:rPr>
          <w:rFonts w:ascii="Arial" w:hAnsi="Arial" w:cs="Arial"/>
          <w:color w:val="44546A"/>
          <w:sz w:val="32"/>
          <w:szCs w:val="32"/>
        </w:rPr>
        <w:t xml:space="preserve"> user </w:t>
      </w:r>
      <w:r w:rsidR="005D2433" w:rsidRPr="00CE373D">
        <w:rPr>
          <w:rFonts w:ascii="Arial" w:hAnsi="Arial" w:cs="Arial"/>
          <w:color w:val="44546A"/>
          <w:sz w:val="32"/>
          <w:szCs w:val="32"/>
        </w:rPr>
        <w:t xml:space="preserve">list </w:t>
      </w:r>
      <w:r w:rsidR="00177E71" w:rsidRPr="00CE373D">
        <w:rPr>
          <w:rFonts w:ascii="Arial" w:hAnsi="Arial" w:cs="Arial"/>
          <w:color w:val="44546A"/>
          <w:sz w:val="32"/>
          <w:szCs w:val="32"/>
        </w:rPr>
        <w:t>is only available to admin</w:t>
      </w:r>
      <w:r w:rsidR="005D2433" w:rsidRPr="00CE373D">
        <w:rPr>
          <w:rFonts w:ascii="Arial" w:hAnsi="Arial" w:cs="Arial"/>
          <w:color w:val="44546A"/>
          <w:sz w:val="32"/>
          <w:szCs w:val="32"/>
        </w:rPr>
        <w:t>istrator</w:t>
      </w:r>
      <w:r w:rsidR="00177E71" w:rsidRPr="00CE373D">
        <w:rPr>
          <w:rFonts w:ascii="Arial" w:hAnsi="Arial" w:cs="Arial"/>
          <w:color w:val="44546A"/>
          <w:sz w:val="32"/>
          <w:szCs w:val="32"/>
        </w:rPr>
        <w:t>s. From here you can</w:t>
      </w:r>
      <w:r w:rsidR="003A001A" w:rsidRPr="00CE373D">
        <w:rPr>
          <w:rFonts w:ascii="Arial" w:hAnsi="Arial" w:cs="Arial"/>
          <w:color w:val="44546A"/>
          <w:sz w:val="32"/>
          <w:szCs w:val="32"/>
        </w:rPr>
        <w:t>:</w:t>
      </w:r>
      <w:r w:rsidR="0075407D" w:rsidRPr="00CE373D">
        <w:rPr>
          <w:rFonts w:ascii="Arial" w:hAnsi="Arial" w:cs="Arial"/>
          <w:color w:val="44546A"/>
          <w:sz w:val="32"/>
          <w:szCs w:val="32"/>
        </w:rPr>
        <w:t xml:space="preserve"> </w:t>
      </w:r>
    </w:p>
    <w:p w14:paraId="3655BC24" w14:textId="72C0B9D0" w:rsidR="003A001A" w:rsidRPr="00CE373D" w:rsidRDefault="0075407D" w:rsidP="00CB0A8A">
      <w:pPr>
        <w:pStyle w:val="ListParagraph"/>
        <w:numPr>
          <w:ilvl w:val="0"/>
          <w:numId w:val="12"/>
        </w:numPr>
        <w:spacing w:before="120"/>
        <w:rPr>
          <w:rFonts w:ascii="Arial" w:hAnsi="Arial" w:cs="Arial"/>
          <w:color w:val="44546A"/>
          <w:sz w:val="32"/>
          <w:szCs w:val="32"/>
        </w:rPr>
      </w:pPr>
      <w:r w:rsidRPr="00CE373D">
        <w:rPr>
          <w:rFonts w:ascii="Arial" w:hAnsi="Arial" w:cs="Arial"/>
          <w:color w:val="44546A"/>
          <w:sz w:val="32"/>
          <w:szCs w:val="32"/>
        </w:rPr>
        <w:t>search for users using the search box</w:t>
      </w:r>
    </w:p>
    <w:p w14:paraId="35413207" w14:textId="2EEAEE89" w:rsidR="00C73422" w:rsidRPr="00CE373D" w:rsidRDefault="00C73422" w:rsidP="00C73422">
      <w:pPr>
        <w:pStyle w:val="ListParagraph"/>
        <w:numPr>
          <w:ilvl w:val="0"/>
          <w:numId w:val="12"/>
        </w:numPr>
        <w:rPr>
          <w:rFonts w:ascii="Arial" w:hAnsi="Arial" w:cs="Arial"/>
          <w:color w:val="44546A"/>
          <w:sz w:val="32"/>
          <w:szCs w:val="32"/>
        </w:rPr>
      </w:pPr>
      <w:r w:rsidRPr="00CE373D">
        <w:rPr>
          <w:rFonts w:ascii="Arial" w:hAnsi="Arial" w:cs="Arial"/>
          <w:color w:val="44546A"/>
          <w:sz w:val="32"/>
          <w:szCs w:val="32"/>
        </w:rPr>
        <w:lastRenderedPageBreak/>
        <w:t>sort by</w:t>
      </w:r>
      <w:r w:rsidR="0075407D" w:rsidRPr="00CE373D">
        <w:rPr>
          <w:rFonts w:ascii="Arial" w:hAnsi="Arial" w:cs="Arial"/>
          <w:color w:val="44546A"/>
          <w:sz w:val="32"/>
          <w:szCs w:val="32"/>
        </w:rPr>
        <w:t xml:space="preserve"> each field</w:t>
      </w:r>
      <w:r w:rsidR="003A001A" w:rsidRPr="00CE373D">
        <w:rPr>
          <w:rFonts w:ascii="Arial" w:hAnsi="Arial" w:cs="Arial"/>
          <w:color w:val="44546A"/>
          <w:sz w:val="32"/>
          <w:szCs w:val="32"/>
        </w:rPr>
        <w:t xml:space="preserve"> </w:t>
      </w:r>
      <w:r w:rsidRPr="00CE373D">
        <w:rPr>
          <w:rFonts w:ascii="Arial" w:hAnsi="Arial" w:cs="Arial"/>
          <w:color w:val="44546A"/>
          <w:sz w:val="32"/>
          <w:szCs w:val="32"/>
        </w:rPr>
        <w:t xml:space="preserve">for example by Name </w:t>
      </w:r>
      <w:r w:rsidR="00695580" w:rsidRPr="00CE373D">
        <w:rPr>
          <w:rFonts w:ascii="Arial" w:hAnsi="Arial" w:cs="Arial"/>
          <w:color w:val="44546A"/>
          <w:sz w:val="32"/>
          <w:szCs w:val="32"/>
        </w:rPr>
        <w:t>or Username</w:t>
      </w:r>
      <w:r w:rsidRPr="00CE373D">
        <w:rPr>
          <w:rFonts w:ascii="Arial" w:hAnsi="Arial" w:cs="Arial"/>
          <w:color w:val="44546A"/>
          <w:sz w:val="32"/>
          <w:szCs w:val="32"/>
        </w:rPr>
        <w:t xml:space="preserve"> so users appear in ascending (A to Z) or descending (Z to A) alphabetical order</w:t>
      </w:r>
      <w:r w:rsidR="0075407D" w:rsidRPr="00CE373D">
        <w:rPr>
          <w:rFonts w:ascii="Arial" w:hAnsi="Arial" w:cs="Arial"/>
          <w:color w:val="44546A"/>
          <w:sz w:val="32"/>
          <w:szCs w:val="32"/>
        </w:rPr>
        <w:t xml:space="preserve"> </w:t>
      </w:r>
    </w:p>
    <w:p w14:paraId="28336F20" w14:textId="19A738C0" w:rsidR="00C73422" w:rsidRPr="00CE373D" w:rsidRDefault="005960A5" w:rsidP="001F7722">
      <w:pPr>
        <w:pStyle w:val="ListParagraph"/>
        <w:numPr>
          <w:ilvl w:val="0"/>
          <w:numId w:val="12"/>
        </w:numPr>
        <w:rPr>
          <w:rFonts w:ascii="Arial" w:hAnsi="Arial" w:cs="Arial"/>
          <w:color w:val="44546A"/>
          <w:sz w:val="32"/>
          <w:szCs w:val="32"/>
        </w:rPr>
      </w:pPr>
      <w:r>
        <w:rPr>
          <w:rFonts w:ascii="Arial" w:hAnsi="Arial" w:cs="Arial"/>
          <w:color w:val="44546A"/>
          <w:sz w:val="32"/>
          <w:szCs w:val="32"/>
        </w:rPr>
        <w:t>c</w:t>
      </w:r>
      <w:r w:rsidR="0075407D" w:rsidRPr="00CE373D">
        <w:rPr>
          <w:rFonts w:ascii="Arial" w:hAnsi="Arial" w:cs="Arial"/>
          <w:color w:val="44546A"/>
          <w:sz w:val="32"/>
          <w:szCs w:val="32"/>
        </w:rPr>
        <w:t xml:space="preserve">hange </w:t>
      </w:r>
      <w:r w:rsidR="00C73422" w:rsidRPr="00CE373D">
        <w:rPr>
          <w:rFonts w:ascii="Arial" w:hAnsi="Arial" w:cs="Arial"/>
          <w:color w:val="44546A"/>
          <w:sz w:val="32"/>
          <w:szCs w:val="32"/>
        </w:rPr>
        <w:t>a</w:t>
      </w:r>
      <w:r w:rsidR="0075407D" w:rsidRPr="00CE373D">
        <w:rPr>
          <w:rFonts w:ascii="Arial" w:hAnsi="Arial" w:cs="Arial"/>
          <w:color w:val="44546A"/>
          <w:sz w:val="32"/>
          <w:szCs w:val="32"/>
        </w:rPr>
        <w:t xml:space="preserve"> user’s password</w:t>
      </w:r>
    </w:p>
    <w:p w14:paraId="75BEE37D" w14:textId="5248267D" w:rsidR="00C73422" w:rsidRPr="00CE373D" w:rsidRDefault="0075407D" w:rsidP="00CB0A8A">
      <w:pPr>
        <w:pStyle w:val="ListParagraph"/>
        <w:numPr>
          <w:ilvl w:val="0"/>
          <w:numId w:val="12"/>
        </w:numPr>
        <w:rPr>
          <w:rFonts w:ascii="Arial" w:hAnsi="Arial" w:cs="Arial"/>
          <w:color w:val="44546A"/>
          <w:sz w:val="32"/>
          <w:szCs w:val="32"/>
        </w:rPr>
      </w:pPr>
      <w:r w:rsidRPr="00CE373D">
        <w:rPr>
          <w:rFonts w:ascii="Arial" w:hAnsi="Arial" w:cs="Arial"/>
          <w:color w:val="44546A"/>
          <w:sz w:val="32"/>
          <w:szCs w:val="32"/>
        </w:rPr>
        <w:t xml:space="preserve">add a note to </w:t>
      </w:r>
      <w:r w:rsidR="00C73422" w:rsidRPr="00CE373D">
        <w:rPr>
          <w:rFonts w:ascii="Arial" w:hAnsi="Arial" w:cs="Arial"/>
          <w:color w:val="44546A"/>
          <w:sz w:val="32"/>
          <w:szCs w:val="32"/>
        </w:rPr>
        <w:t>a</w:t>
      </w:r>
      <w:r w:rsidR="00695580" w:rsidRPr="00CE373D">
        <w:rPr>
          <w:rFonts w:ascii="Arial" w:hAnsi="Arial" w:cs="Arial"/>
          <w:color w:val="44546A"/>
          <w:sz w:val="32"/>
          <w:szCs w:val="32"/>
        </w:rPr>
        <w:t xml:space="preserve"> </w:t>
      </w:r>
      <w:r w:rsidRPr="00CE373D">
        <w:rPr>
          <w:rFonts w:ascii="Arial" w:hAnsi="Arial" w:cs="Arial"/>
          <w:color w:val="44546A"/>
          <w:sz w:val="32"/>
          <w:szCs w:val="32"/>
        </w:rPr>
        <w:t>user</w:t>
      </w:r>
      <w:r w:rsidR="00457E99" w:rsidRPr="00CE373D">
        <w:rPr>
          <w:rFonts w:ascii="Arial" w:hAnsi="Arial" w:cs="Arial"/>
          <w:color w:val="44546A"/>
          <w:sz w:val="32"/>
          <w:szCs w:val="32"/>
        </w:rPr>
        <w:t>’</w:t>
      </w:r>
      <w:r w:rsidRPr="00CE373D">
        <w:rPr>
          <w:rFonts w:ascii="Arial" w:hAnsi="Arial" w:cs="Arial"/>
          <w:color w:val="44546A"/>
          <w:sz w:val="32"/>
          <w:szCs w:val="32"/>
        </w:rPr>
        <w:t>s account.</w:t>
      </w:r>
      <w:r w:rsidR="00C73422" w:rsidRPr="00CE373D">
        <w:rPr>
          <w:rFonts w:ascii="Arial" w:hAnsi="Arial" w:cs="Arial"/>
          <w:color w:val="44546A"/>
          <w:sz w:val="32"/>
          <w:szCs w:val="32"/>
        </w:rPr>
        <w:br w:type="page"/>
      </w:r>
    </w:p>
    <w:p w14:paraId="5A66BBBB" w14:textId="178E37CC" w:rsidR="00343E20" w:rsidRPr="00CE373D" w:rsidRDefault="005714A7" w:rsidP="00E959CC">
      <w:pPr>
        <w:pStyle w:val="Heading1"/>
        <w:rPr>
          <w:b/>
          <w:bCs/>
          <w:sz w:val="32"/>
          <w:szCs w:val="32"/>
        </w:rPr>
      </w:pPr>
      <w:bookmarkStart w:id="3" w:name="_Toc224657935"/>
      <w:r w:rsidRPr="00CE373D">
        <w:rPr>
          <w:b/>
          <w:bCs/>
          <w:sz w:val="32"/>
          <w:szCs w:val="32"/>
        </w:rPr>
        <w:lastRenderedPageBreak/>
        <w:t>A</w:t>
      </w:r>
      <w:r w:rsidR="00343E20" w:rsidRPr="00CE373D">
        <w:rPr>
          <w:b/>
          <w:bCs/>
          <w:sz w:val="32"/>
          <w:szCs w:val="32"/>
        </w:rPr>
        <w:t>ctivate a new user</w:t>
      </w:r>
      <w:bookmarkEnd w:id="3"/>
      <w:r w:rsidR="00343E20" w:rsidRPr="00CE373D">
        <w:rPr>
          <w:b/>
          <w:bCs/>
          <w:sz w:val="32"/>
          <w:szCs w:val="32"/>
        </w:rPr>
        <w:t xml:space="preserve"> </w:t>
      </w:r>
    </w:p>
    <w:p w14:paraId="2E7E04BC" w14:textId="4909F3F9" w:rsidR="00673F74" w:rsidRPr="00CE373D" w:rsidRDefault="00EC4F40" w:rsidP="00CB0A8A">
      <w:pPr>
        <w:rPr>
          <w:rFonts w:cs="Arial"/>
          <w:sz w:val="32"/>
          <w:szCs w:val="32"/>
        </w:rPr>
      </w:pPr>
      <w:bookmarkStart w:id="4" w:name="_Toc197679130"/>
      <w:r w:rsidRPr="00CE373D">
        <w:rPr>
          <w:rFonts w:ascii="Arial" w:hAnsi="Arial" w:cs="Arial"/>
          <w:sz w:val="32"/>
          <w:szCs w:val="32"/>
        </w:rPr>
        <w:t>You</w:t>
      </w:r>
      <w:r w:rsidR="00177E71" w:rsidRPr="00CE373D">
        <w:rPr>
          <w:rFonts w:ascii="Arial" w:hAnsi="Arial" w:cs="Arial"/>
          <w:sz w:val="32"/>
          <w:szCs w:val="32"/>
        </w:rPr>
        <w:t xml:space="preserve"> should have received a </w:t>
      </w:r>
      <w:r w:rsidR="00673F74" w:rsidRPr="00CE373D">
        <w:rPr>
          <w:rFonts w:ascii="Arial" w:hAnsi="Arial" w:cs="Arial"/>
          <w:sz w:val="32"/>
          <w:szCs w:val="32"/>
        </w:rPr>
        <w:t xml:space="preserve">system generated </w:t>
      </w:r>
      <w:r w:rsidR="00177E71" w:rsidRPr="00CE373D">
        <w:rPr>
          <w:rFonts w:ascii="Arial" w:hAnsi="Arial" w:cs="Arial"/>
          <w:sz w:val="32"/>
          <w:szCs w:val="32"/>
        </w:rPr>
        <w:t>e-mail notifying you of a new registration</w:t>
      </w:r>
      <w:r w:rsidR="00673F74" w:rsidRPr="00CE373D">
        <w:rPr>
          <w:rFonts w:ascii="Arial" w:hAnsi="Arial" w:cs="Arial"/>
          <w:sz w:val="32"/>
          <w:szCs w:val="32"/>
        </w:rPr>
        <w:t xml:space="preserve"> and to activate their account</w:t>
      </w:r>
      <w:r w:rsidR="00177E71" w:rsidRPr="00CE373D">
        <w:rPr>
          <w:rFonts w:ascii="Arial" w:hAnsi="Arial" w:cs="Arial"/>
          <w:sz w:val="32"/>
          <w:szCs w:val="32"/>
        </w:rPr>
        <w:t xml:space="preserve">. </w:t>
      </w:r>
      <w:r w:rsidR="00673F74" w:rsidRPr="00CE373D">
        <w:rPr>
          <w:rFonts w:ascii="Arial" w:hAnsi="Arial" w:cs="Arial"/>
          <w:sz w:val="32"/>
          <w:szCs w:val="32"/>
        </w:rPr>
        <w:t>Please see the following example:</w:t>
      </w:r>
      <w:bookmarkEnd w:id="4"/>
    </w:p>
    <w:p w14:paraId="150E8D72" w14:textId="77777777" w:rsidR="00673F74" w:rsidRPr="00CE373D" w:rsidRDefault="00673F74" w:rsidP="00673F74">
      <w:pPr>
        <w:rPr>
          <w:sz w:val="32"/>
          <w:szCs w:val="32"/>
          <w:lang w:eastAsia="en-US"/>
        </w:rPr>
      </w:pPr>
    </w:p>
    <w:p w14:paraId="0A82D58D" w14:textId="2099E2D9" w:rsidR="00442465" w:rsidRPr="00285182" w:rsidRDefault="00673F74" w:rsidP="00673F74">
      <w:pPr>
        <w:rPr>
          <w:sz w:val="32"/>
          <w:szCs w:val="32"/>
          <w:lang w:eastAsia="en-US"/>
        </w:rPr>
      </w:pPr>
      <w:r w:rsidRPr="00CE373D">
        <w:rPr>
          <w:noProof/>
          <w:sz w:val="32"/>
          <w:szCs w:val="32"/>
        </w:rPr>
        <w:drawing>
          <wp:anchor distT="0" distB="0" distL="114300" distR="114300" simplePos="0" relativeHeight="251749376" behindDoc="0" locked="0" layoutInCell="1" allowOverlap="1" wp14:anchorId="32C52CA2" wp14:editId="420DA5AE">
            <wp:simplePos x="0" y="0"/>
            <wp:positionH relativeFrom="column">
              <wp:posOffset>0</wp:posOffset>
            </wp:positionH>
            <wp:positionV relativeFrom="paragraph">
              <wp:posOffset>1181</wp:posOffset>
            </wp:positionV>
            <wp:extent cx="5731510" cy="3220720"/>
            <wp:effectExtent l="0" t="0" r="2540" b="0"/>
            <wp:wrapTopAndBottom/>
            <wp:docPr id="1337801753" name="Picture 1337801753" descr="A screenshot of the email you will receive as an administrator when a new user joins. It shows the users name, the organisation they joined and instructs the admin to activate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801753" name="Picture 1337801753" descr="A screenshot of the email you will receive as an administrator when a new user joins. It shows the users name, the organisation they joined and instructs the admin to activate the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220720"/>
                    </a:xfrm>
                    <a:prstGeom prst="rect">
                      <a:avLst/>
                    </a:prstGeom>
                    <a:noFill/>
                    <a:ln>
                      <a:noFill/>
                    </a:ln>
                  </pic:spPr>
                </pic:pic>
              </a:graphicData>
            </a:graphic>
          </wp:anchor>
        </w:drawing>
      </w:r>
    </w:p>
    <w:p w14:paraId="2C17B64B" w14:textId="114EB261" w:rsidR="00673F74" w:rsidRPr="00CE373D" w:rsidRDefault="00673F74" w:rsidP="00673F74">
      <w:pPr>
        <w:rPr>
          <w:rFonts w:ascii="Arial" w:hAnsi="Arial" w:cs="Arial"/>
          <w:sz w:val="32"/>
          <w:szCs w:val="32"/>
        </w:rPr>
      </w:pPr>
      <w:r w:rsidRPr="00CE373D">
        <w:rPr>
          <w:rFonts w:ascii="Arial" w:hAnsi="Arial" w:cs="Arial"/>
          <w:sz w:val="32"/>
          <w:szCs w:val="32"/>
        </w:rPr>
        <w:t>These e-mails may get caught in the spam folder in your mailbox</w:t>
      </w:r>
      <w:r w:rsidR="00442465" w:rsidRPr="00CE373D">
        <w:rPr>
          <w:rFonts w:ascii="Arial" w:hAnsi="Arial" w:cs="Arial"/>
          <w:sz w:val="32"/>
          <w:szCs w:val="32"/>
        </w:rPr>
        <w:t>, please check it regularly</w:t>
      </w:r>
      <w:r w:rsidRPr="00CE373D">
        <w:rPr>
          <w:rFonts w:ascii="Arial" w:hAnsi="Arial" w:cs="Arial"/>
          <w:sz w:val="32"/>
          <w:szCs w:val="32"/>
        </w:rPr>
        <w:t>.</w:t>
      </w:r>
    </w:p>
    <w:p w14:paraId="58AB5D16" w14:textId="0D696239" w:rsidR="00343E20" w:rsidRPr="00CE373D" w:rsidRDefault="00343E20" w:rsidP="00343E20">
      <w:pPr>
        <w:rPr>
          <w:rFonts w:ascii="Arial" w:hAnsi="Arial" w:cs="Arial"/>
          <w:b/>
          <w:bCs/>
          <w:color w:val="44546A"/>
          <w:sz w:val="32"/>
          <w:szCs w:val="32"/>
        </w:rPr>
      </w:pPr>
    </w:p>
    <w:p w14:paraId="04E8AE89" w14:textId="22CAD565" w:rsidR="00285182" w:rsidRDefault="005714A7" w:rsidP="00343E20">
      <w:pPr>
        <w:rPr>
          <w:rFonts w:ascii="Arial" w:hAnsi="Arial" w:cs="Arial"/>
          <w:sz w:val="22"/>
          <w:szCs w:val="22"/>
        </w:rPr>
      </w:pPr>
      <w:r w:rsidRPr="00CE373D">
        <w:rPr>
          <w:rFonts w:ascii="Arial" w:hAnsi="Arial" w:cs="Arial"/>
          <w:sz w:val="32"/>
          <w:szCs w:val="32"/>
        </w:rPr>
        <w:t xml:space="preserve">When </w:t>
      </w:r>
      <w:r w:rsidR="002162F5" w:rsidRPr="00CE373D">
        <w:rPr>
          <w:rFonts w:ascii="Arial" w:hAnsi="Arial" w:cs="Arial"/>
          <w:sz w:val="32"/>
          <w:szCs w:val="32"/>
        </w:rPr>
        <w:t xml:space="preserve">a new user </w:t>
      </w:r>
      <w:r w:rsidR="00C97DDB" w:rsidRPr="00CE373D">
        <w:rPr>
          <w:rFonts w:ascii="Arial" w:hAnsi="Arial" w:cs="Arial"/>
          <w:sz w:val="32"/>
          <w:szCs w:val="32"/>
        </w:rPr>
        <w:t>registers,</w:t>
      </w:r>
      <w:r w:rsidRPr="00CE373D">
        <w:rPr>
          <w:rFonts w:ascii="Arial" w:hAnsi="Arial" w:cs="Arial"/>
          <w:sz w:val="32"/>
          <w:szCs w:val="32"/>
        </w:rPr>
        <w:t xml:space="preserve"> they</w:t>
      </w:r>
      <w:r w:rsidR="002162F5" w:rsidRPr="00CE373D">
        <w:rPr>
          <w:rFonts w:ascii="Arial" w:hAnsi="Arial" w:cs="Arial"/>
          <w:sz w:val="32"/>
          <w:szCs w:val="32"/>
        </w:rPr>
        <w:t xml:space="preserve"> will </w:t>
      </w:r>
      <w:r w:rsidR="00EC062F" w:rsidRPr="00CE373D">
        <w:rPr>
          <w:rFonts w:ascii="Arial" w:hAnsi="Arial" w:cs="Arial"/>
          <w:sz w:val="32"/>
          <w:szCs w:val="32"/>
        </w:rPr>
        <w:t xml:space="preserve">receive </w:t>
      </w:r>
      <w:r w:rsidRPr="00CE373D">
        <w:rPr>
          <w:rFonts w:ascii="Arial" w:hAnsi="Arial" w:cs="Arial"/>
          <w:sz w:val="32"/>
          <w:szCs w:val="32"/>
        </w:rPr>
        <w:t>a</w:t>
      </w:r>
      <w:r w:rsidR="00EC062F" w:rsidRPr="00CE373D">
        <w:rPr>
          <w:rFonts w:ascii="Arial" w:hAnsi="Arial" w:cs="Arial"/>
          <w:sz w:val="32"/>
          <w:szCs w:val="32"/>
        </w:rPr>
        <w:t xml:space="preserve"> system generated message</w:t>
      </w:r>
    </w:p>
    <w:p w14:paraId="11FD5838" w14:textId="77777777" w:rsidR="00285182" w:rsidRPr="00285182" w:rsidRDefault="00285182" w:rsidP="00343E20">
      <w:pPr>
        <w:rPr>
          <w:rFonts w:ascii="Arial" w:hAnsi="Arial" w:cs="Arial"/>
          <w:sz w:val="32"/>
          <w:szCs w:val="32"/>
        </w:rPr>
      </w:pPr>
    </w:p>
    <w:p w14:paraId="37D75837" w14:textId="40B99D91" w:rsidR="0004181D" w:rsidRPr="00CE373D" w:rsidRDefault="00285182" w:rsidP="00343E20">
      <w:pPr>
        <w:rPr>
          <w:rFonts w:ascii="Arial" w:hAnsi="Arial" w:cs="Arial"/>
          <w:color w:val="44546A"/>
          <w:sz w:val="32"/>
          <w:szCs w:val="32"/>
        </w:rPr>
      </w:pPr>
      <w:r w:rsidRPr="00CE373D">
        <w:rPr>
          <w:rFonts w:ascii="Arial" w:hAnsi="Arial" w:cs="Arial"/>
          <w:b/>
          <w:bCs/>
          <w:noProof/>
          <w:color w:val="44546A"/>
          <w:sz w:val="32"/>
          <w:szCs w:val="32"/>
        </w:rPr>
        <w:lastRenderedPageBreak/>
        <w:drawing>
          <wp:anchor distT="0" distB="0" distL="114300" distR="114300" simplePos="0" relativeHeight="251750400" behindDoc="0" locked="0" layoutInCell="1" allowOverlap="1" wp14:anchorId="2BDE901B" wp14:editId="20C767BE">
            <wp:simplePos x="0" y="0"/>
            <wp:positionH relativeFrom="column">
              <wp:posOffset>0</wp:posOffset>
            </wp:positionH>
            <wp:positionV relativeFrom="paragraph">
              <wp:posOffset>2909</wp:posOffset>
            </wp:positionV>
            <wp:extent cx="5731510" cy="2780078"/>
            <wp:effectExtent l="0" t="0" r="2540" b="1270"/>
            <wp:wrapTopAndBottom/>
            <wp:docPr id="1338122862" name="Picture 1" descr="This is a screenshot of the system generated message that a user will receive upon registering. It instructs them to wait for activation by their groups admin and to not attempt to login before this is d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122862" name="Picture 1" descr="This is a screenshot of the system generated message that a user will receive upon registering. It instructs them to wait for activation by their groups admin and to not attempt to login before this is done. "/>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2780078"/>
                    </a:xfrm>
                    <a:prstGeom prst="rect">
                      <a:avLst/>
                    </a:prstGeom>
                  </pic:spPr>
                </pic:pic>
              </a:graphicData>
            </a:graphic>
          </wp:anchor>
        </w:drawing>
      </w:r>
    </w:p>
    <w:p w14:paraId="19924B1A" w14:textId="36FFBE39" w:rsidR="00673F74" w:rsidRPr="00285182" w:rsidRDefault="005714A7" w:rsidP="00343E20">
      <w:pPr>
        <w:rPr>
          <w:rFonts w:ascii="Arial" w:hAnsi="Arial" w:cs="Arial"/>
          <w:b/>
          <w:bCs/>
          <w:color w:val="44546A"/>
          <w:sz w:val="32"/>
          <w:szCs w:val="32"/>
        </w:rPr>
      </w:pPr>
      <w:bookmarkStart w:id="5" w:name="_Hlk196838489"/>
      <w:r w:rsidRPr="00CE373D">
        <w:rPr>
          <w:rFonts w:ascii="Arial" w:hAnsi="Arial" w:cs="Arial"/>
          <w:color w:val="44546A"/>
          <w:sz w:val="32"/>
          <w:szCs w:val="32"/>
        </w:rPr>
        <w:t xml:space="preserve">The new user account will appear in your User List. </w:t>
      </w:r>
      <w:r w:rsidR="002C4CEC" w:rsidRPr="00CE373D">
        <w:rPr>
          <w:rFonts w:ascii="Arial" w:hAnsi="Arial" w:cs="Arial"/>
          <w:color w:val="44546A"/>
          <w:sz w:val="32"/>
          <w:szCs w:val="32"/>
        </w:rPr>
        <w:t xml:space="preserve">Look for the user you wish </w:t>
      </w:r>
      <w:bookmarkEnd w:id="5"/>
      <w:r w:rsidR="002C4CEC" w:rsidRPr="00CE373D">
        <w:rPr>
          <w:rFonts w:ascii="Arial" w:hAnsi="Arial" w:cs="Arial"/>
          <w:color w:val="44546A"/>
          <w:sz w:val="32"/>
          <w:szCs w:val="32"/>
        </w:rPr>
        <w:t>to activate and c</w:t>
      </w:r>
      <w:r w:rsidR="00673F74" w:rsidRPr="00CE373D">
        <w:rPr>
          <w:rFonts w:ascii="Arial" w:hAnsi="Arial" w:cs="Arial"/>
          <w:color w:val="44546A"/>
          <w:sz w:val="32"/>
          <w:szCs w:val="32"/>
        </w:rPr>
        <w:t xml:space="preserve">lick </w:t>
      </w:r>
      <w:r w:rsidR="002C4CEC" w:rsidRPr="00CE373D">
        <w:rPr>
          <w:rFonts w:ascii="Arial" w:hAnsi="Arial" w:cs="Arial"/>
          <w:color w:val="44546A"/>
          <w:sz w:val="32"/>
          <w:szCs w:val="32"/>
        </w:rPr>
        <w:t>on the green Set Active button:</w:t>
      </w:r>
    </w:p>
    <w:p w14:paraId="45066332" w14:textId="5F5E0B21" w:rsidR="002C4CEC" w:rsidRPr="00CE373D" w:rsidRDefault="002C4CEC" w:rsidP="00343E20">
      <w:pPr>
        <w:rPr>
          <w:rFonts w:ascii="Arial" w:hAnsi="Arial" w:cs="Arial"/>
          <w:color w:val="44546A"/>
          <w:sz w:val="32"/>
          <w:szCs w:val="32"/>
        </w:rPr>
      </w:pPr>
    </w:p>
    <w:p w14:paraId="73F3332B" w14:textId="35DDDD8F" w:rsidR="00673F74" w:rsidRPr="00CE373D" w:rsidRDefault="00215E1A" w:rsidP="00343E20">
      <w:pPr>
        <w:rPr>
          <w:rFonts w:ascii="Arial" w:hAnsi="Arial" w:cs="Arial"/>
          <w:color w:val="44546A"/>
          <w:sz w:val="32"/>
          <w:szCs w:val="32"/>
        </w:rPr>
      </w:pPr>
      <w:r w:rsidRPr="00CE373D">
        <w:rPr>
          <w:rFonts w:ascii="Arial" w:hAnsi="Arial" w:cs="Arial"/>
          <w:b/>
          <w:bCs/>
          <w:noProof/>
          <w:color w:val="44546A"/>
          <w:sz w:val="32"/>
          <w:szCs w:val="32"/>
        </w:rPr>
        <mc:AlternateContent>
          <mc:Choice Requires="wps">
            <w:drawing>
              <wp:anchor distT="0" distB="0" distL="114300" distR="114300" simplePos="0" relativeHeight="251669504" behindDoc="0" locked="0" layoutInCell="1" allowOverlap="1" wp14:anchorId="52DC758A" wp14:editId="71858700">
                <wp:simplePos x="0" y="0"/>
                <wp:positionH relativeFrom="column">
                  <wp:posOffset>3296920</wp:posOffset>
                </wp:positionH>
                <wp:positionV relativeFrom="paragraph">
                  <wp:posOffset>304165</wp:posOffset>
                </wp:positionV>
                <wp:extent cx="809625" cy="1038225"/>
                <wp:effectExtent l="38100" t="0" r="28575" b="47625"/>
                <wp:wrapNone/>
                <wp:docPr id="1722464289" name="Straight Arrow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809625" cy="10382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CC21B2F" id="_x0000_t32" coordsize="21600,21600" o:spt="32" o:oned="t" path="m,l21600,21600e" filled="f">
                <v:path arrowok="t" fillok="f" o:connecttype="none"/>
                <o:lock v:ext="edit" shapetype="t"/>
              </v:shapetype>
              <v:shape id="Straight Arrow Connector 7" o:spid="_x0000_s1026" type="#_x0000_t32" alt="&quot;&quot;" style="position:absolute;margin-left:259.6pt;margin-top:23.95pt;width:63.75pt;height:81.7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" strokecolor="red" strokeweight=".5pt">
                <v:stroke endarrow="block" joinstyle="miter"/>
              </v:shape>
            </w:pict>
          </mc:Fallback>
        </mc:AlternateContent>
      </w:r>
      <w:r w:rsidRPr="00CE373D">
        <w:rPr>
          <w:noProof/>
          <w:sz w:val="32"/>
          <w:szCs w:val="32"/>
        </w:rPr>
        <mc:AlternateContent>
          <mc:Choice Requires="wps">
            <w:drawing>
              <wp:anchor distT="0" distB="0" distL="114300" distR="114300" simplePos="0" relativeHeight="251740160" behindDoc="0" locked="0" layoutInCell="1" allowOverlap="1" wp14:anchorId="68CEE9D9" wp14:editId="4620C07E">
                <wp:simplePos x="0" y="0"/>
                <wp:positionH relativeFrom="column">
                  <wp:posOffset>2892425</wp:posOffset>
                </wp:positionH>
                <wp:positionV relativeFrom="paragraph">
                  <wp:posOffset>1343660</wp:posOffset>
                </wp:positionV>
                <wp:extent cx="508884" cy="262393"/>
                <wp:effectExtent l="0" t="0" r="24765" b="23495"/>
                <wp:wrapNone/>
                <wp:docPr id="53728944" name="Oval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08884" cy="262393"/>
                        </a:xfrm>
                        <a:prstGeom prst="ellipse">
                          <a:avLst/>
                        </a:prstGeom>
                        <a:no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97CC34" id="Oval 13" o:spid="_x0000_s1026" alt="&quot;&quot;" style="position:absolute;margin-left:227.75pt;margin-top:105.8pt;width:40.05pt;height:20.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" filled="f" strokecolor="red" strokeweight="1pt">
                <v:stroke joinstyle="miter"/>
              </v:oval>
            </w:pict>
          </mc:Fallback>
        </mc:AlternateContent>
      </w:r>
      <w:r w:rsidRPr="00CE373D">
        <w:rPr>
          <w:rFonts w:ascii="Arial" w:hAnsi="Arial" w:cs="Arial"/>
          <w:noProof/>
          <w:color w:val="44546A"/>
          <w:sz w:val="32"/>
          <w:szCs w:val="32"/>
        </w:rPr>
        <w:drawing>
          <wp:inline distT="0" distB="0" distL="0" distR="0" wp14:anchorId="155634B8" wp14:editId="6FA17565">
            <wp:extent cx="5676900" cy="3487420"/>
            <wp:effectExtent l="0" t="0" r="0" b="0"/>
            <wp:docPr id="1184893588" name="Picture 2" descr="A screenshot of the user list that an admin will see when checking the registered users within his organisation. The list shows the names, emails and the status of the accounts being either active or inactive alongside their admin status and access to E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893588" name="Picture 2" descr="A screenshot of the user list that an admin will see when checking the registered users within his organisation. The list shows the names, emails and the status of the accounts being either active or inactive alongside their admin status and access to Elearni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76900" cy="3487420"/>
                    </a:xfrm>
                    <a:prstGeom prst="rect">
                      <a:avLst/>
                    </a:prstGeom>
                  </pic:spPr>
                </pic:pic>
              </a:graphicData>
            </a:graphic>
          </wp:inline>
        </w:drawing>
      </w:r>
    </w:p>
    <w:p w14:paraId="5DC03AD1" w14:textId="77777777" w:rsidR="00285182" w:rsidRDefault="00285182" w:rsidP="00343E20">
      <w:pPr>
        <w:rPr>
          <w:rFonts w:ascii="Arial" w:hAnsi="Arial" w:cs="Arial"/>
          <w:sz w:val="32"/>
          <w:szCs w:val="32"/>
        </w:rPr>
      </w:pPr>
    </w:p>
    <w:p w14:paraId="3A8904B7" w14:textId="0C31636E" w:rsidR="002C4CEC" w:rsidRPr="00CE373D" w:rsidRDefault="002C4CEC" w:rsidP="00343E20">
      <w:pPr>
        <w:rPr>
          <w:rFonts w:ascii="Arial" w:hAnsi="Arial" w:cs="Arial"/>
          <w:sz w:val="32"/>
          <w:szCs w:val="32"/>
        </w:rPr>
      </w:pPr>
      <w:r w:rsidRPr="00CE373D">
        <w:rPr>
          <w:rFonts w:ascii="Arial" w:hAnsi="Arial" w:cs="Arial"/>
          <w:sz w:val="32"/>
          <w:szCs w:val="32"/>
        </w:rPr>
        <w:t>The status of the user will change to Set Inactive:</w:t>
      </w:r>
      <w:r w:rsidR="006103FA" w:rsidRPr="00CE373D">
        <w:rPr>
          <w:noProof/>
          <w:sz w:val="32"/>
          <w:szCs w:val="32"/>
        </w:rPr>
        <w:t xml:space="preserve"> </w:t>
      </w:r>
    </w:p>
    <w:p w14:paraId="631C29A0" w14:textId="4CA62045" w:rsidR="002C4CEC" w:rsidRPr="00CE373D" w:rsidRDefault="00215E1A" w:rsidP="00343E20">
      <w:pPr>
        <w:rPr>
          <w:rFonts w:ascii="Arial" w:hAnsi="Arial" w:cs="Arial"/>
          <w:color w:val="44546A"/>
          <w:sz w:val="32"/>
          <w:szCs w:val="32"/>
        </w:rPr>
      </w:pPr>
      <w:r w:rsidRPr="00CE373D">
        <w:rPr>
          <w:rFonts w:ascii="Arial" w:hAnsi="Arial" w:cs="Arial"/>
          <w:noProof/>
          <w:color w:val="44546A"/>
          <w:sz w:val="32"/>
          <w:szCs w:val="32"/>
        </w:rPr>
        <w:lastRenderedPageBreak/>
        <mc:AlternateContent>
          <mc:Choice Requires="wps">
            <w:drawing>
              <wp:anchor distT="0" distB="0" distL="114300" distR="114300" simplePos="0" relativeHeight="251672576" behindDoc="0" locked="0" layoutInCell="1" allowOverlap="1" wp14:anchorId="700CACB4" wp14:editId="04D57F5D">
                <wp:simplePos x="0" y="0"/>
                <wp:positionH relativeFrom="column">
                  <wp:posOffset>2901950</wp:posOffset>
                </wp:positionH>
                <wp:positionV relativeFrom="paragraph">
                  <wp:posOffset>1990090</wp:posOffset>
                </wp:positionV>
                <wp:extent cx="572135" cy="285750"/>
                <wp:effectExtent l="0" t="0" r="18415" b="19050"/>
                <wp:wrapNone/>
                <wp:docPr id="184194330" name="Oval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2135" cy="28575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C74379" id="Oval 10" o:spid="_x0000_s1026" alt="&quot;&quot;" style="position:absolute;margin-left:228.5pt;margin-top:156.7pt;width:45.05pt;height: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" filled="f" strokecolor="red" strokeweight="1pt">
                <v:stroke joinstyle="miter"/>
              </v:oval>
            </w:pict>
          </mc:Fallback>
        </mc:AlternateContent>
      </w:r>
      <w:r w:rsidRPr="00CE373D">
        <w:rPr>
          <w:rFonts w:ascii="Arial" w:hAnsi="Arial" w:cs="Arial"/>
          <w:noProof/>
          <w:color w:val="44546A"/>
          <w:sz w:val="32"/>
          <w:szCs w:val="32"/>
        </w:rPr>
        <mc:AlternateContent>
          <mc:Choice Requires="wps">
            <w:drawing>
              <wp:anchor distT="0" distB="0" distL="114300" distR="114300" simplePos="0" relativeHeight="251671552" behindDoc="0" locked="0" layoutInCell="1" allowOverlap="1" wp14:anchorId="725BB18E" wp14:editId="5D4395C5">
                <wp:simplePos x="0" y="0"/>
                <wp:positionH relativeFrom="column">
                  <wp:posOffset>3321049</wp:posOffset>
                </wp:positionH>
                <wp:positionV relativeFrom="paragraph">
                  <wp:posOffset>701040</wp:posOffset>
                </wp:positionV>
                <wp:extent cx="730250" cy="1295400"/>
                <wp:effectExtent l="38100" t="0" r="31750" b="57150"/>
                <wp:wrapNone/>
                <wp:docPr id="120501315" name="Straight Arrow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730250" cy="12954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D810EE" id="Straight Arrow Connector 8" o:spid="_x0000_s1026" type="#_x0000_t32" alt="&quot;&quot;" style="position:absolute;margin-left:261.5pt;margin-top:55.2pt;width:57.5pt;height:102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" strokecolor="red" strokeweight=".5pt">
                <v:stroke endarrow="block" joinstyle="miter"/>
              </v:shape>
            </w:pict>
          </mc:Fallback>
        </mc:AlternateContent>
      </w:r>
      <w:r w:rsidRPr="00CE373D">
        <w:rPr>
          <w:rFonts w:ascii="Arial" w:hAnsi="Arial" w:cs="Arial"/>
          <w:noProof/>
          <w:color w:val="44546A"/>
          <w:sz w:val="32"/>
          <w:szCs w:val="32"/>
        </w:rPr>
        <w:drawing>
          <wp:inline distT="0" distB="0" distL="0" distR="0" wp14:anchorId="0E7EFD8D" wp14:editId="015CB976">
            <wp:extent cx="5731510" cy="3521075"/>
            <wp:effectExtent l="0" t="0" r="2540" b="3175"/>
            <wp:docPr id="1898433679" name="Picture 3" descr="A screenshot of the user list that an admin will see when checking the registered users within his organisation. The list shows the names, emails and the status of the accounts being either active or inactive alongside their admin status and access to E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433679" name="Picture 3" descr="A screenshot of the user list that an admin will see when checking the registered users within his organisation. The list shows the names, emails and the status of the accounts being either active or inactive alongside their admin status and access to Elearni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521075"/>
                    </a:xfrm>
                    <a:prstGeom prst="rect">
                      <a:avLst/>
                    </a:prstGeom>
                  </pic:spPr>
                </pic:pic>
              </a:graphicData>
            </a:graphic>
          </wp:inline>
        </w:drawing>
      </w:r>
    </w:p>
    <w:p w14:paraId="40D35AFE" w14:textId="1F919FF0" w:rsidR="002C4CEC" w:rsidRPr="00CE373D" w:rsidRDefault="002C4CEC" w:rsidP="00343E20">
      <w:pPr>
        <w:rPr>
          <w:rFonts w:ascii="Arial" w:hAnsi="Arial" w:cs="Arial"/>
          <w:color w:val="44546A"/>
          <w:sz w:val="32"/>
          <w:szCs w:val="32"/>
        </w:rPr>
      </w:pPr>
    </w:p>
    <w:p w14:paraId="436C944D" w14:textId="15D0728F" w:rsidR="002C4CEC" w:rsidRPr="00CE373D" w:rsidRDefault="002C4CEC" w:rsidP="00343E20">
      <w:pPr>
        <w:rPr>
          <w:rFonts w:ascii="Arial" w:hAnsi="Arial" w:cs="Arial"/>
          <w:sz w:val="32"/>
          <w:szCs w:val="32"/>
        </w:rPr>
      </w:pPr>
      <w:r w:rsidRPr="00CE373D">
        <w:rPr>
          <w:rFonts w:ascii="Arial" w:hAnsi="Arial" w:cs="Arial"/>
          <w:sz w:val="32"/>
          <w:szCs w:val="32"/>
        </w:rPr>
        <w:t>To make a user account inactive</w:t>
      </w:r>
      <w:r w:rsidRPr="00CE373D" w:rsidDel="002C4CEC">
        <w:rPr>
          <w:rFonts w:ascii="Arial" w:hAnsi="Arial" w:cs="Arial"/>
          <w:sz w:val="32"/>
          <w:szCs w:val="32"/>
        </w:rPr>
        <w:t xml:space="preserve"> </w:t>
      </w:r>
      <w:r w:rsidRPr="00CE373D">
        <w:rPr>
          <w:rFonts w:ascii="Arial" w:hAnsi="Arial" w:cs="Arial"/>
          <w:sz w:val="32"/>
          <w:szCs w:val="32"/>
        </w:rPr>
        <w:t>click on the red Set Inactive button</w:t>
      </w:r>
    </w:p>
    <w:p w14:paraId="77B3069F" w14:textId="3EC9D989" w:rsidR="00BA2AE4" w:rsidRPr="00CE373D" w:rsidRDefault="00BA2AE4">
      <w:pPr>
        <w:rPr>
          <w:rFonts w:ascii="Arial" w:hAnsi="Arial" w:cs="Arial"/>
          <w:color w:val="44546A"/>
          <w:sz w:val="32"/>
          <w:szCs w:val="32"/>
        </w:rPr>
      </w:pPr>
      <w:r w:rsidRPr="00CE373D">
        <w:rPr>
          <w:rFonts w:ascii="Arial" w:hAnsi="Arial" w:cs="Arial"/>
          <w:color w:val="44546A"/>
          <w:sz w:val="32"/>
          <w:szCs w:val="32"/>
        </w:rPr>
        <w:br w:type="page"/>
      </w:r>
    </w:p>
    <w:p w14:paraId="3F38BDBE" w14:textId="6EA7C805" w:rsidR="00695580" w:rsidRPr="00CE373D" w:rsidRDefault="005714A7" w:rsidP="00695580">
      <w:pPr>
        <w:pStyle w:val="Heading1"/>
        <w:rPr>
          <w:b/>
          <w:bCs/>
          <w:sz w:val="32"/>
          <w:szCs w:val="32"/>
        </w:rPr>
      </w:pPr>
      <w:bookmarkStart w:id="6" w:name="_Toc198035227"/>
      <w:bookmarkStart w:id="7" w:name="_Toc198035378"/>
      <w:bookmarkStart w:id="8" w:name="_Toc224657936"/>
      <w:bookmarkEnd w:id="6"/>
      <w:bookmarkEnd w:id="7"/>
      <w:r w:rsidRPr="00CE373D">
        <w:rPr>
          <w:b/>
          <w:bCs/>
          <w:sz w:val="32"/>
          <w:szCs w:val="32"/>
        </w:rPr>
        <w:lastRenderedPageBreak/>
        <w:t>G</w:t>
      </w:r>
      <w:r w:rsidR="00695580" w:rsidRPr="00CE373D">
        <w:rPr>
          <w:b/>
          <w:bCs/>
          <w:sz w:val="32"/>
          <w:szCs w:val="32"/>
        </w:rPr>
        <w:t xml:space="preserve">rant or revoke user access </w:t>
      </w:r>
      <w:bookmarkStart w:id="9" w:name="_Hlk198037372"/>
      <w:r w:rsidR="00695580" w:rsidRPr="00CE373D">
        <w:rPr>
          <w:b/>
          <w:bCs/>
          <w:sz w:val="32"/>
          <w:szCs w:val="32"/>
        </w:rPr>
        <w:t>to the tools</w:t>
      </w:r>
      <w:bookmarkEnd w:id="8"/>
      <w:bookmarkEnd w:id="9"/>
    </w:p>
    <w:p w14:paraId="59346B8E" w14:textId="37ABC1B3" w:rsidR="00BA2AE4" w:rsidRPr="00CE373D" w:rsidRDefault="00695580" w:rsidP="003B12FD">
      <w:pPr>
        <w:rPr>
          <w:rFonts w:ascii="Arial" w:hAnsi="Arial" w:cs="Arial"/>
          <w:sz w:val="32"/>
          <w:szCs w:val="32"/>
        </w:rPr>
      </w:pPr>
      <w:r w:rsidRPr="00CE373D">
        <w:rPr>
          <w:rFonts w:ascii="Arial" w:hAnsi="Arial" w:cs="Arial"/>
          <w:sz w:val="32"/>
          <w:szCs w:val="32"/>
        </w:rPr>
        <w:t xml:space="preserve">A local administrator </w:t>
      </w:r>
      <w:r w:rsidR="003B12FD" w:rsidRPr="00CE373D">
        <w:rPr>
          <w:rFonts w:ascii="Arial" w:hAnsi="Arial" w:cs="Arial"/>
          <w:sz w:val="32"/>
          <w:szCs w:val="32"/>
        </w:rPr>
        <w:t>can</w:t>
      </w:r>
      <w:r w:rsidR="00A32366" w:rsidRPr="00CE373D">
        <w:rPr>
          <w:rFonts w:ascii="Arial" w:hAnsi="Arial" w:cs="Arial"/>
          <w:sz w:val="32"/>
          <w:szCs w:val="32"/>
        </w:rPr>
        <w:t xml:space="preserve"> grant or </w:t>
      </w:r>
      <w:r w:rsidRPr="00CE373D">
        <w:rPr>
          <w:rFonts w:ascii="Arial" w:hAnsi="Arial" w:cs="Arial"/>
          <w:sz w:val="32"/>
          <w:szCs w:val="32"/>
        </w:rPr>
        <w:t>revoke access</w:t>
      </w:r>
      <w:r w:rsidR="00A32366" w:rsidRPr="00CE373D">
        <w:rPr>
          <w:rFonts w:ascii="Arial" w:hAnsi="Arial" w:cs="Arial"/>
          <w:sz w:val="32"/>
          <w:szCs w:val="32"/>
        </w:rPr>
        <w:t xml:space="preserve"> to </w:t>
      </w:r>
      <w:r w:rsidR="00D27EE9" w:rsidRPr="00CE373D">
        <w:rPr>
          <w:rFonts w:ascii="Arial" w:hAnsi="Arial" w:cs="Arial"/>
          <w:color w:val="333333"/>
          <w:sz w:val="32"/>
          <w:szCs w:val="32"/>
          <w:shd w:val="clear" w:color="auto" w:fill="FFFFFF"/>
        </w:rPr>
        <w:t xml:space="preserve">each tool (Flexible Framework, Prioritisation Tool and Sustainability Test) </w:t>
      </w:r>
      <w:r w:rsidR="00BA2AE4" w:rsidRPr="00CE373D">
        <w:rPr>
          <w:rFonts w:ascii="Arial" w:hAnsi="Arial" w:cs="Arial"/>
          <w:color w:val="333333"/>
          <w:sz w:val="32"/>
          <w:szCs w:val="32"/>
          <w:shd w:val="clear" w:color="auto" w:fill="FFFFFF"/>
        </w:rPr>
        <w:t>for</w:t>
      </w:r>
      <w:r w:rsidRPr="00CE373D">
        <w:rPr>
          <w:rFonts w:ascii="Arial" w:hAnsi="Arial" w:cs="Arial"/>
          <w:sz w:val="32"/>
          <w:szCs w:val="32"/>
        </w:rPr>
        <w:t xml:space="preserve"> </w:t>
      </w:r>
      <w:r w:rsidR="00D27EE9" w:rsidRPr="00CE373D">
        <w:rPr>
          <w:rFonts w:ascii="Arial" w:hAnsi="Arial" w:cs="Arial"/>
          <w:sz w:val="32"/>
          <w:szCs w:val="32"/>
        </w:rPr>
        <w:t>individual user</w:t>
      </w:r>
      <w:r w:rsidR="00BA2AE4" w:rsidRPr="00CE373D">
        <w:rPr>
          <w:rFonts w:ascii="Arial" w:hAnsi="Arial" w:cs="Arial"/>
          <w:sz w:val="32"/>
          <w:szCs w:val="32"/>
        </w:rPr>
        <w:t>s</w:t>
      </w:r>
      <w:r w:rsidR="00D27EE9" w:rsidRPr="00CE373D">
        <w:rPr>
          <w:rFonts w:ascii="Arial" w:hAnsi="Arial" w:cs="Arial"/>
          <w:sz w:val="32"/>
          <w:szCs w:val="32"/>
        </w:rPr>
        <w:t xml:space="preserve">. </w:t>
      </w:r>
    </w:p>
    <w:p w14:paraId="4870A4E5" w14:textId="64A86B0A" w:rsidR="00BA2AE4" w:rsidRPr="00CE373D" w:rsidRDefault="00BA2AE4" w:rsidP="003B12FD">
      <w:pPr>
        <w:rPr>
          <w:rFonts w:ascii="Arial" w:hAnsi="Arial" w:cs="Arial"/>
          <w:sz w:val="32"/>
          <w:szCs w:val="32"/>
        </w:rPr>
      </w:pPr>
    </w:p>
    <w:p w14:paraId="505CE647" w14:textId="62188F31" w:rsidR="00695580" w:rsidRPr="00CE373D" w:rsidRDefault="00B373AE" w:rsidP="00CB0A8A">
      <w:pPr>
        <w:rPr>
          <w:rFonts w:ascii="Arial" w:hAnsi="Arial" w:cs="Arial"/>
          <w:sz w:val="32"/>
          <w:szCs w:val="32"/>
        </w:rPr>
      </w:pPr>
      <w:r w:rsidRPr="00CE373D">
        <w:rPr>
          <w:noProof/>
          <w:sz w:val="32"/>
          <w:szCs w:val="32"/>
        </w:rPr>
        <mc:AlternateContent>
          <mc:Choice Requires="wps">
            <w:drawing>
              <wp:anchor distT="0" distB="0" distL="114300" distR="114300" simplePos="0" relativeHeight="251716608" behindDoc="0" locked="0" layoutInCell="1" allowOverlap="1" wp14:anchorId="2BD40586" wp14:editId="0BE9EF42">
                <wp:simplePos x="0" y="0"/>
                <wp:positionH relativeFrom="column">
                  <wp:posOffset>3979545</wp:posOffset>
                </wp:positionH>
                <wp:positionV relativeFrom="paragraph">
                  <wp:posOffset>2058035</wp:posOffset>
                </wp:positionV>
                <wp:extent cx="733176" cy="175453"/>
                <wp:effectExtent l="38100" t="57150" r="29210" b="34290"/>
                <wp:wrapNone/>
                <wp:docPr id="1814177305" name="Straight Arrow Connecto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flipV="1">
                          <a:off x="0" y="0"/>
                          <a:ext cx="733176" cy="175453"/>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170E8C" id="Straight Arrow Connector 18" o:spid="_x0000_s1026" type="#_x0000_t32" alt="&quot;&quot;" style="position:absolute;margin-left:313.35pt;margin-top:162.05pt;width:57.75pt;height:13.8pt;flip:x 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" strokecolor="red" strokeweight=".5pt">
                <v:stroke endarrow="block" joinstyle="miter"/>
              </v:shape>
            </w:pict>
          </mc:Fallback>
        </mc:AlternateContent>
      </w:r>
      <w:r w:rsidRPr="00CE373D">
        <w:rPr>
          <w:noProof/>
          <w:sz w:val="32"/>
          <w:szCs w:val="32"/>
        </w:rPr>
        <mc:AlternateContent>
          <mc:Choice Requires="wps">
            <w:drawing>
              <wp:anchor distT="0" distB="0" distL="114300" distR="114300" simplePos="0" relativeHeight="251714560" behindDoc="0" locked="0" layoutInCell="1" allowOverlap="1" wp14:anchorId="5DA6CA71" wp14:editId="47BAF2DB">
                <wp:simplePos x="0" y="0"/>
                <wp:positionH relativeFrom="column">
                  <wp:posOffset>4013200</wp:posOffset>
                </wp:positionH>
                <wp:positionV relativeFrom="paragraph">
                  <wp:posOffset>914400</wp:posOffset>
                </wp:positionV>
                <wp:extent cx="804739" cy="667854"/>
                <wp:effectExtent l="38100" t="0" r="33655" b="56515"/>
                <wp:wrapNone/>
                <wp:docPr id="1073035465" name="Straight Arrow Connecto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804739" cy="66785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7A5CAE" id="Straight Arrow Connector 18" o:spid="_x0000_s1026" type="#_x0000_t32" alt="&quot;&quot;" style="position:absolute;margin-left:316pt;margin-top:1in;width:63.35pt;height:52.6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" strokecolor="red" strokeweight=".5pt">
                <v:stroke endarrow="block" joinstyle="miter"/>
              </v:shape>
            </w:pict>
          </mc:Fallback>
        </mc:AlternateContent>
      </w:r>
      <w:r w:rsidR="00D27EE9" w:rsidRPr="00CE373D">
        <w:rPr>
          <w:rFonts w:ascii="Arial" w:hAnsi="Arial" w:cs="Arial"/>
          <w:color w:val="44546A"/>
          <w:sz w:val="32"/>
          <w:szCs w:val="32"/>
        </w:rPr>
        <w:t xml:space="preserve">From the User List page look for the </w:t>
      </w:r>
      <w:r w:rsidR="00BA2AE4" w:rsidRPr="00CE373D">
        <w:rPr>
          <w:rFonts w:ascii="Arial" w:hAnsi="Arial" w:cs="Arial"/>
          <w:color w:val="44546A"/>
          <w:sz w:val="32"/>
          <w:szCs w:val="32"/>
        </w:rPr>
        <w:t xml:space="preserve">relevant </w:t>
      </w:r>
      <w:r w:rsidR="00D27EE9" w:rsidRPr="00CE373D">
        <w:rPr>
          <w:rFonts w:ascii="Arial" w:hAnsi="Arial" w:cs="Arial"/>
          <w:color w:val="44546A"/>
          <w:sz w:val="32"/>
          <w:szCs w:val="32"/>
        </w:rPr>
        <w:t>user</w:t>
      </w:r>
      <w:r w:rsidR="00BA2AE4" w:rsidRPr="00CE373D">
        <w:rPr>
          <w:rFonts w:ascii="Arial" w:hAnsi="Arial" w:cs="Arial"/>
          <w:color w:val="44546A"/>
          <w:sz w:val="32"/>
          <w:szCs w:val="32"/>
        </w:rPr>
        <w:t>. C</w:t>
      </w:r>
      <w:r w:rsidR="00695580" w:rsidRPr="00CE373D">
        <w:rPr>
          <w:rFonts w:ascii="Arial" w:hAnsi="Arial" w:cs="Arial"/>
          <w:sz w:val="32"/>
          <w:szCs w:val="32"/>
        </w:rPr>
        <w:t xml:space="preserve">lick </w:t>
      </w:r>
      <w:r w:rsidR="00BA2AE4" w:rsidRPr="00CE373D">
        <w:rPr>
          <w:rFonts w:ascii="Arial" w:hAnsi="Arial" w:cs="Arial"/>
          <w:sz w:val="32"/>
          <w:szCs w:val="32"/>
        </w:rPr>
        <w:t xml:space="preserve">on the red </w:t>
      </w:r>
      <w:r w:rsidR="00695580" w:rsidRPr="00CE373D">
        <w:rPr>
          <w:rFonts w:ascii="Arial" w:hAnsi="Arial" w:cs="Arial"/>
          <w:sz w:val="32"/>
          <w:szCs w:val="32"/>
        </w:rPr>
        <w:t>Revoke Access</w:t>
      </w:r>
      <w:r w:rsidR="00BA2AE4" w:rsidRPr="00CE373D">
        <w:rPr>
          <w:rFonts w:ascii="Arial" w:hAnsi="Arial" w:cs="Arial"/>
          <w:sz w:val="32"/>
          <w:szCs w:val="32"/>
        </w:rPr>
        <w:t xml:space="preserve"> button to restrict access</w:t>
      </w:r>
      <w:r w:rsidRPr="00CE373D">
        <w:rPr>
          <w:rFonts w:ascii="Arial" w:hAnsi="Arial" w:cs="Arial"/>
          <w:noProof/>
          <w:sz w:val="32"/>
          <w:szCs w:val="32"/>
        </w:rPr>
        <w:drawing>
          <wp:inline distT="0" distB="0" distL="0" distR="0" wp14:anchorId="07532CF5" wp14:editId="779D7831">
            <wp:extent cx="5731510" cy="1744345"/>
            <wp:effectExtent l="0" t="0" r="2540" b="8255"/>
            <wp:docPr id="1550035328" name="Picture 4" descr="A screenshot of the user list that an admin will see when checking the registered users within his organisation. The list shows the names, emails and the status of the accounts being either active or inactive alongside their admin status and access to Elearning.&#10;This image has a red arrow pointing to the button that either grants or revokes access to the sites eLear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35328" name="Picture 4" descr="A screenshot of the user list that an admin will see when checking the registered users within his organisation. The list shows the names, emails and the status of the accounts being either active or inactive alongside their admin status and access to Elearning.&#10;This image has a red arrow pointing to the button that either grants or revokes access to the sites eLearning "/>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1744345"/>
                    </a:xfrm>
                    <a:prstGeom prst="rect">
                      <a:avLst/>
                    </a:prstGeom>
                  </pic:spPr>
                </pic:pic>
              </a:graphicData>
            </a:graphic>
          </wp:inline>
        </w:drawing>
      </w:r>
    </w:p>
    <w:p w14:paraId="6BDA0A53" w14:textId="79D32312" w:rsidR="003B12FD" w:rsidRPr="00CE373D" w:rsidRDefault="003B12FD" w:rsidP="00CB0A8A">
      <w:pPr>
        <w:rPr>
          <w:rFonts w:ascii="Arial" w:hAnsi="Arial" w:cs="Arial"/>
          <w:sz w:val="32"/>
          <w:szCs w:val="32"/>
        </w:rPr>
      </w:pPr>
    </w:p>
    <w:p w14:paraId="3E0FC431" w14:textId="6729A059" w:rsidR="0085384B" w:rsidRPr="00CE373D" w:rsidRDefault="0085384B" w:rsidP="00695580">
      <w:pPr>
        <w:rPr>
          <w:rFonts w:ascii="Arial" w:hAnsi="Arial" w:cs="Arial"/>
          <w:sz w:val="32"/>
          <w:szCs w:val="32"/>
        </w:rPr>
      </w:pPr>
      <w:r w:rsidRPr="00CE373D">
        <w:rPr>
          <w:rFonts w:ascii="Arial" w:hAnsi="Arial" w:cs="Arial"/>
          <w:sz w:val="32"/>
          <w:szCs w:val="32"/>
        </w:rPr>
        <w:t>To give a user access to one of the tools click on the green Grant Access button.</w:t>
      </w:r>
    </w:p>
    <w:p w14:paraId="2681DA00" w14:textId="63FFE63F" w:rsidR="0085384B" w:rsidRPr="00CE373D" w:rsidRDefault="0085384B" w:rsidP="00695580">
      <w:pPr>
        <w:rPr>
          <w:rFonts w:ascii="Arial" w:hAnsi="Arial" w:cs="Arial"/>
          <w:sz w:val="32"/>
          <w:szCs w:val="32"/>
        </w:rPr>
      </w:pPr>
    </w:p>
    <w:p w14:paraId="2441866B" w14:textId="00CE6FAC" w:rsidR="00AD6B83" w:rsidRPr="00CE373D" w:rsidRDefault="00AD6B83" w:rsidP="00695580">
      <w:pPr>
        <w:rPr>
          <w:rFonts w:ascii="Arial" w:hAnsi="Arial" w:cs="Arial"/>
          <w:sz w:val="32"/>
          <w:szCs w:val="32"/>
        </w:rPr>
      </w:pPr>
      <w:r w:rsidRPr="00CE373D">
        <w:rPr>
          <w:rFonts w:ascii="Arial" w:hAnsi="Arial" w:cs="Arial"/>
          <w:noProof/>
          <w:sz w:val="32"/>
          <w:szCs w:val="32"/>
        </w:rPr>
        <w:drawing>
          <wp:anchor distT="0" distB="0" distL="114300" distR="114300" simplePos="0" relativeHeight="251708416" behindDoc="0" locked="0" layoutInCell="1" allowOverlap="1" wp14:anchorId="7C00118B" wp14:editId="53C9A904">
            <wp:simplePos x="0" y="0"/>
            <wp:positionH relativeFrom="margin">
              <wp:posOffset>-298597</wp:posOffset>
            </wp:positionH>
            <wp:positionV relativeFrom="paragraph">
              <wp:posOffset>853366</wp:posOffset>
            </wp:positionV>
            <wp:extent cx="6511290" cy="3664585"/>
            <wp:effectExtent l="0" t="0" r="3810" b="0"/>
            <wp:wrapTopAndBottom/>
            <wp:docPr id="1043783640" name="Picture 1" descr="A screenshot of what a user will see if they attempt to access elearning they do not have permission to access. The screen shows an access denied screen with red highlighte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783640" name="Picture 1" descr="A screenshot of what a user will see if they attempt to access elearning they do not have permission to access. The screen shows an access denied screen with red highlighted text."/>
                    <pic:cNvPicPr/>
                  </pic:nvPicPr>
                  <pic:blipFill>
                    <a:blip r:embed="rId17">
                      <a:extLst>
                        <a:ext uri="{28A0092B-C50C-407E-A947-70E740481C1C}">
                          <a14:useLocalDpi xmlns:a14="http://schemas.microsoft.com/office/drawing/2010/main" val="0"/>
                        </a:ext>
                      </a:extLst>
                    </a:blip>
                    <a:stretch>
                      <a:fillRect/>
                    </a:stretch>
                  </pic:blipFill>
                  <pic:spPr>
                    <a:xfrm>
                      <a:off x="0" y="0"/>
                      <a:ext cx="6511290" cy="3664585"/>
                    </a:xfrm>
                    <a:prstGeom prst="rect">
                      <a:avLst/>
                    </a:prstGeom>
                  </pic:spPr>
                </pic:pic>
              </a:graphicData>
            </a:graphic>
            <wp14:sizeRelH relativeFrom="page">
              <wp14:pctWidth>0</wp14:pctWidth>
            </wp14:sizeRelH>
            <wp14:sizeRelV relativeFrom="page">
              <wp14:pctHeight>0</wp14:pctHeight>
            </wp14:sizeRelV>
          </wp:anchor>
        </w:drawing>
      </w:r>
      <w:r w:rsidR="00695580" w:rsidRPr="00CE373D">
        <w:rPr>
          <w:noProof/>
          <w:sz w:val="32"/>
          <w:szCs w:val="32"/>
        </w:rPr>
        <mc:AlternateContent>
          <mc:Choice Requires="wps">
            <w:drawing>
              <wp:anchor distT="0" distB="0" distL="114300" distR="114300" simplePos="0" relativeHeight="251710464" behindDoc="0" locked="0" layoutInCell="1" allowOverlap="1" wp14:anchorId="0C58976B" wp14:editId="47B749ED">
                <wp:simplePos x="0" y="0"/>
                <wp:positionH relativeFrom="column">
                  <wp:posOffset>1558456</wp:posOffset>
                </wp:positionH>
                <wp:positionV relativeFrom="paragraph">
                  <wp:posOffset>1296063</wp:posOffset>
                </wp:positionV>
                <wp:extent cx="452672" cy="389614"/>
                <wp:effectExtent l="38100" t="0" r="24130" b="48895"/>
                <wp:wrapNone/>
                <wp:docPr id="1353759538" name="Straight Arrow Connecto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452672" cy="389614"/>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E4047F" id="Straight Arrow Connector 18" o:spid="_x0000_s1026" type="#_x0000_t32" alt="&quot;&quot;" style="position:absolute;margin-left:122.7pt;margin-top:102.05pt;width:35.65pt;height:30.7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" strokecolor="red" strokeweight=".5pt">
                <v:stroke endarrow="block" joinstyle="miter"/>
              </v:shape>
            </w:pict>
          </mc:Fallback>
        </mc:AlternateContent>
      </w:r>
      <w:r w:rsidR="00695580" w:rsidRPr="00CE373D">
        <w:rPr>
          <w:rFonts w:ascii="Arial" w:hAnsi="Arial" w:cs="Arial"/>
          <w:sz w:val="32"/>
          <w:szCs w:val="32"/>
        </w:rPr>
        <w:t>Users who do not have access to a tool will receive an Access Denied message with a link to the Contact Admin page so they can e-mail their local administrator to request access</w:t>
      </w:r>
      <w:r w:rsidR="005714A7" w:rsidRPr="00CE373D">
        <w:rPr>
          <w:rFonts w:ascii="Arial" w:hAnsi="Arial" w:cs="Arial"/>
          <w:sz w:val="32"/>
          <w:szCs w:val="32"/>
        </w:rPr>
        <w:t>:</w:t>
      </w:r>
    </w:p>
    <w:p w14:paraId="06474338" w14:textId="288973DE" w:rsidR="00695580" w:rsidRPr="00CE373D" w:rsidRDefault="00077E43" w:rsidP="00695580">
      <w:pPr>
        <w:rPr>
          <w:rFonts w:ascii="Arial" w:hAnsi="Arial" w:cs="Arial"/>
          <w:sz w:val="32"/>
          <w:szCs w:val="32"/>
        </w:rPr>
      </w:pPr>
      <w:r w:rsidRPr="00CE373D">
        <w:rPr>
          <w:noProof/>
          <w:sz w:val="32"/>
          <w:szCs w:val="32"/>
        </w:rPr>
        <w:lastRenderedPageBreak/>
        <w:drawing>
          <wp:anchor distT="0" distB="0" distL="114300" distR="114300" simplePos="0" relativeHeight="251748352" behindDoc="1" locked="0" layoutInCell="1" allowOverlap="1" wp14:anchorId="1EBC3B50" wp14:editId="23975B47">
            <wp:simplePos x="0" y="0"/>
            <wp:positionH relativeFrom="margin">
              <wp:align>right</wp:align>
            </wp:positionH>
            <wp:positionV relativeFrom="paragraph">
              <wp:posOffset>514350</wp:posOffset>
            </wp:positionV>
            <wp:extent cx="5731510" cy="2124710"/>
            <wp:effectExtent l="0" t="0" r="2540" b="8890"/>
            <wp:wrapTopAndBottom/>
            <wp:docPr id="1594602879" name="Picture 1" descr="A screenshot of the list of admins that displays when you click the organisation admin link. This will show all the registered admins in that organisation alongside their emails for conta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602879" name="Picture 1" descr="A screenshot of the list of admins that displays when you click the organisation admin link. This will show all the registered admins in that organisation alongside their emails for contact "/>
                    <pic:cNvPicPr/>
                  </pic:nvPicPr>
                  <pic:blipFill>
                    <a:blip r:embed="rId18">
                      <a:extLst>
                        <a:ext uri="{28A0092B-C50C-407E-A947-70E740481C1C}">
                          <a14:useLocalDpi xmlns:a14="http://schemas.microsoft.com/office/drawing/2010/main" val="0"/>
                        </a:ext>
                      </a:extLst>
                    </a:blip>
                    <a:stretch>
                      <a:fillRect/>
                    </a:stretch>
                  </pic:blipFill>
                  <pic:spPr>
                    <a:xfrm>
                      <a:off x="0" y="0"/>
                      <a:ext cx="5731510" cy="2124710"/>
                    </a:xfrm>
                    <a:prstGeom prst="rect">
                      <a:avLst/>
                    </a:prstGeom>
                  </pic:spPr>
                </pic:pic>
              </a:graphicData>
            </a:graphic>
          </wp:anchor>
        </w:drawing>
      </w:r>
      <w:r w:rsidR="00695580" w:rsidRPr="00CE373D">
        <w:rPr>
          <w:rFonts w:ascii="Arial" w:hAnsi="Arial" w:cs="Arial"/>
          <w:sz w:val="32"/>
          <w:szCs w:val="32"/>
        </w:rPr>
        <w:t>Clicking on the organisation admin link above takes the user to the</w:t>
      </w:r>
      <w:r w:rsidR="005714A7" w:rsidRPr="00CE373D">
        <w:rPr>
          <w:rFonts w:ascii="Arial" w:hAnsi="Arial" w:cs="Arial"/>
          <w:sz w:val="32"/>
          <w:szCs w:val="32"/>
        </w:rPr>
        <w:t>ir list of</w:t>
      </w:r>
      <w:r w:rsidR="00695580" w:rsidRPr="00CE373D">
        <w:rPr>
          <w:rFonts w:ascii="Arial" w:hAnsi="Arial" w:cs="Arial"/>
          <w:sz w:val="32"/>
          <w:szCs w:val="32"/>
        </w:rPr>
        <w:t xml:space="preserve"> </w:t>
      </w:r>
      <w:r w:rsidR="005714A7" w:rsidRPr="00CE373D">
        <w:rPr>
          <w:rFonts w:ascii="Arial" w:hAnsi="Arial" w:cs="Arial"/>
          <w:sz w:val="32"/>
          <w:szCs w:val="32"/>
        </w:rPr>
        <w:t>a</w:t>
      </w:r>
      <w:r w:rsidR="00695580" w:rsidRPr="00CE373D">
        <w:rPr>
          <w:rFonts w:ascii="Arial" w:hAnsi="Arial" w:cs="Arial"/>
          <w:sz w:val="32"/>
          <w:szCs w:val="32"/>
        </w:rPr>
        <w:t>dmin</w:t>
      </w:r>
      <w:r w:rsidR="005714A7" w:rsidRPr="00CE373D">
        <w:rPr>
          <w:rFonts w:ascii="Arial" w:hAnsi="Arial" w:cs="Arial"/>
          <w:sz w:val="32"/>
          <w:szCs w:val="32"/>
        </w:rPr>
        <w:t>istrators:</w:t>
      </w:r>
    </w:p>
    <w:p w14:paraId="76EA732A" w14:textId="61C82888" w:rsidR="00695580" w:rsidRPr="00CE373D" w:rsidRDefault="00695580" w:rsidP="00695580">
      <w:pPr>
        <w:rPr>
          <w:rFonts w:ascii="Arial" w:hAnsi="Arial" w:cs="Arial"/>
          <w:sz w:val="32"/>
          <w:szCs w:val="32"/>
        </w:rPr>
      </w:pPr>
    </w:p>
    <w:p w14:paraId="7E744A9E" w14:textId="6CA2AF8A" w:rsidR="00077E43" w:rsidRPr="00CE373D" w:rsidRDefault="00077E43" w:rsidP="00695580">
      <w:pPr>
        <w:rPr>
          <w:rFonts w:ascii="Arial" w:hAnsi="Arial" w:cs="Arial"/>
          <w:sz w:val="32"/>
          <w:szCs w:val="32"/>
        </w:rPr>
      </w:pPr>
    </w:p>
    <w:p w14:paraId="72C89270" w14:textId="3B5D47AF" w:rsidR="006103FA" w:rsidRPr="00CE373D" w:rsidRDefault="006103FA" w:rsidP="006103FA">
      <w:pPr>
        <w:pStyle w:val="Heading1"/>
        <w:shd w:val="clear" w:color="auto" w:fill="FFFFFF"/>
        <w:rPr>
          <w:rFonts w:cs="Arial"/>
          <w:b/>
          <w:bCs/>
          <w:color w:val="333333"/>
          <w:sz w:val="32"/>
          <w:szCs w:val="32"/>
        </w:rPr>
      </w:pPr>
      <w:bookmarkStart w:id="10" w:name="_Toc224657937"/>
      <w:r w:rsidRPr="00CE373D">
        <w:rPr>
          <w:rFonts w:cs="Arial"/>
          <w:b/>
          <w:bCs/>
          <w:sz w:val="32"/>
          <w:szCs w:val="32"/>
        </w:rPr>
        <w:t>Set d</w:t>
      </w:r>
      <w:r w:rsidRPr="00CE373D">
        <w:rPr>
          <w:rFonts w:cs="Arial"/>
          <w:b/>
          <w:bCs/>
          <w:color w:val="333333"/>
          <w:sz w:val="32"/>
          <w:szCs w:val="32"/>
        </w:rPr>
        <w:t>efault organisation access permissions</w:t>
      </w:r>
      <w:r w:rsidR="00E56E49" w:rsidRPr="00CE373D">
        <w:rPr>
          <w:b/>
          <w:bCs/>
          <w:sz w:val="32"/>
          <w:szCs w:val="32"/>
        </w:rPr>
        <w:t xml:space="preserve"> to the tools</w:t>
      </w:r>
      <w:bookmarkEnd w:id="10"/>
    </w:p>
    <w:p w14:paraId="13A6D810" w14:textId="77777777" w:rsidR="006103FA" w:rsidRPr="00CE373D" w:rsidRDefault="006103FA" w:rsidP="006103FA">
      <w:pPr>
        <w:spacing w:after="120"/>
        <w:rPr>
          <w:rFonts w:ascii="Arial" w:hAnsi="Arial" w:cs="Arial"/>
          <w:color w:val="333333"/>
          <w:sz w:val="32"/>
          <w:szCs w:val="32"/>
          <w:shd w:val="clear" w:color="auto" w:fill="FFFFFF"/>
        </w:rPr>
      </w:pPr>
      <w:r w:rsidRPr="00CE373D">
        <w:rPr>
          <w:rFonts w:ascii="Arial" w:hAnsi="Arial" w:cs="Arial"/>
          <w:sz w:val="32"/>
          <w:szCs w:val="32"/>
        </w:rPr>
        <w:t xml:space="preserve">Local Administrators can set default access for new user accounts. This sets </w:t>
      </w:r>
      <w:r w:rsidRPr="00CE373D">
        <w:rPr>
          <w:rFonts w:ascii="Arial" w:hAnsi="Arial" w:cs="Arial"/>
          <w:color w:val="333333"/>
          <w:sz w:val="32"/>
          <w:szCs w:val="32"/>
          <w:shd w:val="clear" w:color="auto" w:fill="FFFFFF"/>
        </w:rPr>
        <w:t xml:space="preserve">permissions automatically </w:t>
      </w:r>
      <w:r w:rsidRPr="00CE373D">
        <w:rPr>
          <w:rFonts w:ascii="Arial" w:hAnsi="Arial" w:cs="Arial"/>
          <w:sz w:val="32"/>
          <w:szCs w:val="32"/>
        </w:rPr>
        <w:t xml:space="preserve">to block or allow access </w:t>
      </w:r>
      <w:r w:rsidRPr="00CE373D">
        <w:rPr>
          <w:rFonts w:ascii="Arial" w:hAnsi="Arial" w:cs="Arial"/>
          <w:color w:val="333333"/>
          <w:sz w:val="32"/>
          <w:szCs w:val="32"/>
          <w:shd w:val="clear" w:color="auto" w:fill="FFFFFF"/>
        </w:rPr>
        <w:t xml:space="preserve">to each tool (Flexible Framework, Prioritisation Tool and Sustainability Test). </w:t>
      </w:r>
    </w:p>
    <w:p w14:paraId="02BB9D95" w14:textId="08BA6395" w:rsidR="006103FA" w:rsidRDefault="006103FA" w:rsidP="006103FA">
      <w:pPr>
        <w:rPr>
          <w:rFonts w:ascii="Arial" w:hAnsi="Arial" w:cs="Arial"/>
          <w:sz w:val="32"/>
          <w:szCs w:val="32"/>
        </w:rPr>
      </w:pPr>
      <w:r w:rsidRPr="00CE373D">
        <w:rPr>
          <w:rFonts w:ascii="Arial" w:hAnsi="Arial" w:cs="Arial"/>
          <w:color w:val="333333"/>
          <w:sz w:val="32"/>
          <w:szCs w:val="32"/>
          <w:shd w:val="clear" w:color="auto" w:fill="FFFFFF"/>
        </w:rPr>
        <w:t xml:space="preserve">From the User List page click on </w:t>
      </w:r>
      <w:bookmarkStart w:id="11" w:name="_Hlk198033879"/>
      <w:r w:rsidRPr="00CE373D">
        <w:rPr>
          <w:rFonts w:ascii="Arial" w:hAnsi="Arial" w:cs="Arial"/>
          <w:color w:val="333333"/>
          <w:sz w:val="32"/>
          <w:szCs w:val="32"/>
          <w:shd w:val="clear" w:color="auto" w:fill="FFFFFF"/>
        </w:rPr>
        <w:t>the d</w:t>
      </w:r>
      <w:r w:rsidRPr="00CE373D">
        <w:rPr>
          <w:rFonts w:ascii="Arial" w:hAnsi="Arial" w:cs="Arial"/>
          <w:sz w:val="32"/>
          <w:szCs w:val="32"/>
        </w:rPr>
        <w:t>efaults link located above the list of users:</w:t>
      </w:r>
      <w:bookmarkEnd w:id="11"/>
    </w:p>
    <w:p w14:paraId="140F677B" w14:textId="77777777" w:rsidR="006537C3" w:rsidRPr="00CE373D" w:rsidRDefault="006537C3" w:rsidP="006103FA">
      <w:pPr>
        <w:rPr>
          <w:rFonts w:ascii="Arial" w:hAnsi="Arial" w:cs="Arial"/>
          <w:sz w:val="32"/>
          <w:szCs w:val="32"/>
        </w:rPr>
      </w:pPr>
    </w:p>
    <w:p w14:paraId="72990058" w14:textId="4E47B7A8" w:rsidR="006103FA" w:rsidRPr="00CE373D" w:rsidRDefault="0004181D" w:rsidP="006103FA">
      <w:pPr>
        <w:jc w:val="both"/>
        <w:rPr>
          <w:rFonts w:ascii="Arial" w:hAnsi="Arial" w:cs="Arial"/>
          <w:color w:val="333333"/>
          <w:sz w:val="32"/>
          <w:szCs w:val="32"/>
          <w:shd w:val="clear" w:color="auto" w:fill="FFFFFF"/>
        </w:rPr>
      </w:pPr>
      <w:r w:rsidRPr="00CE373D">
        <w:rPr>
          <w:rFonts w:ascii="Arial" w:hAnsi="Arial" w:cs="Arial"/>
          <w:noProof/>
          <w:color w:val="333333"/>
          <w:sz w:val="32"/>
          <w:szCs w:val="32"/>
        </w:rPr>
        <mc:AlternateContent>
          <mc:Choice Requires="wps">
            <w:drawing>
              <wp:anchor distT="0" distB="0" distL="114300" distR="114300" simplePos="0" relativeHeight="251744256" behindDoc="0" locked="0" layoutInCell="1" allowOverlap="1" wp14:anchorId="7B0BDB54" wp14:editId="0464DCE0">
                <wp:simplePos x="0" y="0"/>
                <wp:positionH relativeFrom="column">
                  <wp:posOffset>3630856</wp:posOffset>
                </wp:positionH>
                <wp:positionV relativeFrom="paragraph">
                  <wp:posOffset>505592</wp:posOffset>
                </wp:positionV>
                <wp:extent cx="354131" cy="47570"/>
                <wp:effectExtent l="38100" t="38100" r="27305" b="86360"/>
                <wp:wrapNone/>
                <wp:docPr id="1779753113" name="Straight Arrow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54131" cy="47570"/>
                        </a:xfrm>
                        <a:prstGeom prst="straightConnector1">
                          <a:avLst/>
                        </a:prstGeom>
                        <a:ln>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33D6B195" id="Straight Arrow Connector 8" o:spid="_x0000_s1026" type="#_x0000_t32" alt="&quot;&quot;" style="position:absolute;margin-left:285.9pt;margin-top:39.8pt;width:27.9pt;height:3.75pt;flip:x;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" strokecolor="red" strokeweight=".5pt">
                <v:stroke endarrow="block" joinstyle="miter"/>
              </v:shape>
            </w:pict>
          </mc:Fallback>
        </mc:AlternateContent>
      </w:r>
      <w:r w:rsidRPr="00CE373D">
        <w:rPr>
          <w:rFonts w:ascii="Arial" w:hAnsi="Arial" w:cs="Arial"/>
          <w:noProof/>
          <w:color w:val="333333"/>
          <w:sz w:val="32"/>
          <w:szCs w:val="32"/>
          <w:shd w:val="clear" w:color="auto" w:fill="FFFFFF"/>
        </w:rPr>
        <w:drawing>
          <wp:inline distT="0" distB="0" distL="0" distR="0" wp14:anchorId="405C5BE6" wp14:editId="65EB8CA3">
            <wp:extent cx="5731510" cy="1744345"/>
            <wp:effectExtent l="0" t="0" r="2540" b="8255"/>
            <wp:docPr id="412112934" name="Picture 3" descr="A screenshot of the user list for an example organisation. This screenshot has a red arrow pointing to the defaults link mention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12934" name="Picture 3" descr="A screenshot of the user list for an example organisation. This screenshot has a red arrow pointing to the defaults link mentioned abov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1744345"/>
                    </a:xfrm>
                    <a:prstGeom prst="rect">
                      <a:avLst/>
                    </a:prstGeom>
                  </pic:spPr>
                </pic:pic>
              </a:graphicData>
            </a:graphic>
          </wp:inline>
        </w:drawing>
      </w:r>
    </w:p>
    <w:p w14:paraId="72AF180B" w14:textId="7092220C" w:rsidR="006103FA" w:rsidRPr="00CE373D" w:rsidRDefault="00FC0D51" w:rsidP="006103FA">
      <w:pPr>
        <w:jc w:val="both"/>
        <w:rPr>
          <w:rFonts w:ascii="Arial" w:hAnsi="Arial" w:cs="Arial"/>
          <w:sz w:val="32"/>
          <w:szCs w:val="32"/>
        </w:rPr>
      </w:pPr>
      <w:r w:rsidRPr="00CE373D">
        <w:rPr>
          <w:rFonts w:ascii="Arial" w:hAnsi="Arial" w:cs="Arial"/>
          <w:noProof/>
          <w:sz w:val="32"/>
          <w:szCs w:val="32"/>
        </w:rPr>
        <w:lastRenderedPageBreak/>
        <w:drawing>
          <wp:anchor distT="0" distB="0" distL="114300" distR="114300" simplePos="0" relativeHeight="251736064" behindDoc="0" locked="0" layoutInCell="1" allowOverlap="1" wp14:anchorId="4C315321" wp14:editId="1E6142C8">
            <wp:simplePos x="0" y="0"/>
            <wp:positionH relativeFrom="margin">
              <wp:posOffset>-404348</wp:posOffset>
            </wp:positionH>
            <wp:positionV relativeFrom="paragraph">
              <wp:posOffset>861134</wp:posOffset>
            </wp:positionV>
            <wp:extent cx="6838950" cy="3506470"/>
            <wp:effectExtent l="0" t="0" r="0" b="0"/>
            <wp:wrapTopAndBottom/>
            <wp:docPr id="269628513" name="Picture 1" descr="A screenshot of the default organisation access permissions page. It has two arrows pointing to each list either under granted or blo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628513" name="Picture 1" descr="A screenshot of the default organisation access permissions page. It has two arrows pointing to each list either under granted or blocked"/>
                    <pic:cNvPicPr/>
                  </pic:nvPicPr>
                  <pic:blipFill>
                    <a:blip r:embed="rId19">
                      <a:extLst>
                        <a:ext uri="{28A0092B-C50C-407E-A947-70E740481C1C}">
                          <a14:useLocalDpi xmlns:a14="http://schemas.microsoft.com/office/drawing/2010/main" val="0"/>
                        </a:ext>
                      </a:extLst>
                    </a:blip>
                    <a:stretch>
                      <a:fillRect/>
                    </a:stretch>
                  </pic:blipFill>
                  <pic:spPr>
                    <a:xfrm>
                      <a:off x="0" y="0"/>
                      <a:ext cx="6838950" cy="3506470"/>
                    </a:xfrm>
                    <a:prstGeom prst="rect">
                      <a:avLst/>
                    </a:prstGeom>
                  </pic:spPr>
                </pic:pic>
              </a:graphicData>
            </a:graphic>
            <wp14:sizeRelH relativeFrom="margin">
              <wp14:pctWidth>0</wp14:pctWidth>
            </wp14:sizeRelH>
            <wp14:sizeRelV relativeFrom="margin">
              <wp14:pctHeight>0</wp14:pctHeight>
            </wp14:sizeRelV>
          </wp:anchor>
        </w:drawing>
      </w:r>
      <w:r w:rsidR="006103FA" w:rsidRPr="00CE373D">
        <w:rPr>
          <w:noProof/>
          <w:sz w:val="32"/>
          <w:szCs w:val="32"/>
        </w:rPr>
        <mc:AlternateContent>
          <mc:Choice Requires="wps">
            <w:drawing>
              <wp:anchor distT="0" distB="0" distL="114300" distR="114300" simplePos="0" relativeHeight="251738112" behindDoc="0" locked="0" layoutInCell="1" allowOverlap="1" wp14:anchorId="05B809F2" wp14:editId="55DCD301">
                <wp:simplePos x="0" y="0"/>
                <wp:positionH relativeFrom="column">
                  <wp:posOffset>3974465</wp:posOffset>
                </wp:positionH>
                <wp:positionV relativeFrom="paragraph">
                  <wp:posOffset>1492554</wp:posOffset>
                </wp:positionV>
                <wp:extent cx="376555" cy="405130"/>
                <wp:effectExtent l="0" t="0" r="61595" b="52070"/>
                <wp:wrapNone/>
                <wp:docPr id="1192315203" name="Straight Arrow Connecto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76555" cy="40513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E13A49" id="Straight Arrow Connector 18" o:spid="_x0000_s1026" type="#_x0000_t32" alt="&quot;&quot;" style="position:absolute;margin-left:312.95pt;margin-top:117.5pt;width:29.65pt;height:31.9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" strokecolor="red" strokeweight=".5pt">
                <v:stroke endarrow="block" joinstyle="miter"/>
              </v:shape>
            </w:pict>
          </mc:Fallback>
        </mc:AlternateContent>
      </w:r>
      <w:r w:rsidR="006103FA" w:rsidRPr="00CE373D">
        <w:rPr>
          <w:noProof/>
          <w:sz w:val="32"/>
          <w:szCs w:val="32"/>
        </w:rPr>
        <mc:AlternateContent>
          <mc:Choice Requires="wps">
            <w:drawing>
              <wp:anchor distT="0" distB="0" distL="114300" distR="114300" simplePos="0" relativeHeight="251737088" behindDoc="0" locked="0" layoutInCell="1" allowOverlap="1" wp14:anchorId="5617DE74" wp14:editId="7BF6F2E5">
                <wp:simplePos x="0" y="0"/>
                <wp:positionH relativeFrom="column">
                  <wp:posOffset>3195624</wp:posOffset>
                </wp:positionH>
                <wp:positionV relativeFrom="paragraph">
                  <wp:posOffset>1491615</wp:posOffset>
                </wp:positionV>
                <wp:extent cx="771111" cy="397179"/>
                <wp:effectExtent l="38100" t="0" r="29210" b="60325"/>
                <wp:wrapNone/>
                <wp:docPr id="884393140" name="Straight Arrow Connecto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771111" cy="397179"/>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57E4E8" id="Straight Arrow Connector 18" o:spid="_x0000_s1026" type="#_x0000_t32" alt="&quot;&quot;" style="position:absolute;margin-left:251.6pt;margin-top:117.45pt;width:60.7pt;height:31.25pt;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" strokecolor="red" strokeweight=".5pt">
                <v:stroke endarrow="block" joinstyle="miter"/>
              </v:shape>
            </w:pict>
          </mc:Fallback>
        </mc:AlternateContent>
      </w:r>
      <w:r w:rsidR="006103FA" w:rsidRPr="00CE373D">
        <w:rPr>
          <w:rFonts w:ascii="Arial" w:hAnsi="Arial" w:cs="Arial"/>
          <w:color w:val="333333"/>
          <w:sz w:val="32"/>
          <w:szCs w:val="32"/>
          <w:shd w:val="clear" w:color="auto" w:fill="FFFFFF"/>
        </w:rPr>
        <w:t xml:space="preserve">This takes you to the </w:t>
      </w:r>
      <w:r w:rsidR="006103FA" w:rsidRPr="00CE373D">
        <w:rPr>
          <w:rFonts w:ascii="Arial" w:hAnsi="Arial" w:cs="Arial"/>
          <w:sz w:val="32"/>
          <w:szCs w:val="32"/>
        </w:rPr>
        <w:t xml:space="preserve">Default Organisation Access Permissions page. You can set the default access you wish to apply to your organisation by clicking on Granted or Blocked, and then Save: </w:t>
      </w:r>
    </w:p>
    <w:p w14:paraId="423A5A4D" w14:textId="08C07398" w:rsidR="006103FA" w:rsidRPr="00CE373D" w:rsidRDefault="006103FA" w:rsidP="006103FA">
      <w:pPr>
        <w:jc w:val="center"/>
        <w:rPr>
          <w:rFonts w:ascii="Arial" w:hAnsi="Arial" w:cs="Arial"/>
          <w:sz w:val="32"/>
          <w:szCs w:val="32"/>
        </w:rPr>
      </w:pPr>
    </w:p>
    <w:p w14:paraId="3C350B61" w14:textId="620E5D87" w:rsidR="006103FA" w:rsidRPr="00CE373D" w:rsidRDefault="006103FA">
      <w:pPr>
        <w:rPr>
          <w:rFonts w:ascii="Arial" w:eastAsia="Times New Roman" w:hAnsi="Arial"/>
          <w:b/>
          <w:bCs/>
          <w:kern w:val="24"/>
          <w:sz w:val="32"/>
          <w:szCs w:val="32"/>
          <w:lang w:eastAsia="en-US"/>
        </w:rPr>
      </w:pPr>
      <w:r w:rsidRPr="00CE373D">
        <w:rPr>
          <w:b/>
          <w:bCs/>
          <w:sz w:val="32"/>
          <w:szCs w:val="32"/>
        </w:rPr>
        <w:br w:type="page"/>
      </w:r>
    </w:p>
    <w:p w14:paraId="7798278C" w14:textId="052A20B2" w:rsidR="00695580" w:rsidRPr="00CE373D" w:rsidRDefault="005714A7" w:rsidP="00695580">
      <w:pPr>
        <w:pStyle w:val="Heading1"/>
        <w:rPr>
          <w:b/>
          <w:bCs/>
          <w:sz w:val="32"/>
          <w:szCs w:val="32"/>
        </w:rPr>
      </w:pPr>
      <w:bookmarkStart w:id="12" w:name="_Toc224657938"/>
      <w:r w:rsidRPr="00CE373D">
        <w:rPr>
          <w:b/>
          <w:bCs/>
          <w:sz w:val="32"/>
          <w:szCs w:val="32"/>
        </w:rPr>
        <w:lastRenderedPageBreak/>
        <w:t>M</w:t>
      </w:r>
      <w:r w:rsidR="00695580" w:rsidRPr="00CE373D">
        <w:rPr>
          <w:b/>
          <w:bCs/>
          <w:sz w:val="32"/>
          <w:szCs w:val="32"/>
        </w:rPr>
        <w:t>ake a user an administrator</w:t>
      </w:r>
      <w:bookmarkEnd w:id="12"/>
    </w:p>
    <w:p w14:paraId="09895EE7" w14:textId="623C0677" w:rsidR="004C760E" w:rsidRPr="00CE373D" w:rsidRDefault="004C760E" w:rsidP="00D11A3C">
      <w:pPr>
        <w:spacing w:after="120"/>
        <w:rPr>
          <w:rFonts w:ascii="Arial" w:hAnsi="Arial" w:cs="Arial"/>
          <w:i/>
          <w:sz w:val="32"/>
          <w:szCs w:val="32"/>
        </w:rPr>
      </w:pPr>
      <w:r w:rsidRPr="00CE373D">
        <w:rPr>
          <w:rFonts w:ascii="Arial" w:hAnsi="Arial" w:cs="Arial"/>
          <w:sz w:val="32"/>
          <w:szCs w:val="32"/>
        </w:rPr>
        <w:t xml:space="preserve">Administrator rights can be given to additional users or be transferred to another user. </w:t>
      </w:r>
      <w:r w:rsidR="00C575C8" w:rsidRPr="00CE373D">
        <w:rPr>
          <w:rFonts w:ascii="Arial" w:hAnsi="Arial" w:cs="Arial"/>
          <w:sz w:val="32"/>
          <w:szCs w:val="32"/>
        </w:rPr>
        <w:t>There should always be at least one administrator</w:t>
      </w:r>
      <w:r w:rsidR="00D11A3C" w:rsidRPr="00CE373D">
        <w:rPr>
          <w:rFonts w:ascii="Arial" w:hAnsi="Arial" w:cs="Arial"/>
          <w:sz w:val="32"/>
          <w:szCs w:val="32"/>
        </w:rPr>
        <w:t xml:space="preserve"> in your organisation</w:t>
      </w:r>
      <w:r w:rsidR="00C575C8" w:rsidRPr="00CE373D">
        <w:rPr>
          <w:rFonts w:ascii="Arial" w:hAnsi="Arial" w:cs="Arial"/>
          <w:sz w:val="32"/>
          <w:szCs w:val="32"/>
        </w:rPr>
        <w:t xml:space="preserve">, and it </w:t>
      </w:r>
      <w:r w:rsidRPr="00CE373D">
        <w:rPr>
          <w:rFonts w:ascii="Arial" w:hAnsi="Arial" w:cs="Arial"/>
          <w:sz w:val="32"/>
          <w:szCs w:val="32"/>
        </w:rPr>
        <w:t>is good practice to have more than one administrator</w:t>
      </w:r>
      <w:r w:rsidR="00442465" w:rsidRPr="00CE373D">
        <w:rPr>
          <w:rFonts w:ascii="Arial" w:hAnsi="Arial" w:cs="Arial"/>
          <w:sz w:val="32"/>
          <w:szCs w:val="32"/>
        </w:rPr>
        <w:t>,</w:t>
      </w:r>
      <w:r w:rsidRPr="00CE373D">
        <w:rPr>
          <w:rFonts w:ascii="Arial" w:hAnsi="Arial" w:cs="Arial"/>
          <w:sz w:val="32"/>
          <w:szCs w:val="32"/>
        </w:rPr>
        <w:t xml:space="preserve"> where this is possible.</w:t>
      </w:r>
    </w:p>
    <w:p w14:paraId="460BAC4C" w14:textId="723F8778" w:rsidR="0004181D" w:rsidRPr="00CE373D" w:rsidRDefault="0004181D" w:rsidP="0085384B">
      <w:pPr>
        <w:spacing w:after="120"/>
        <w:rPr>
          <w:rFonts w:ascii="Arial" w:hAnsi="Arial" w:cs="Arial"/>
          <w:color w:val="44546A"/>
          <w:sz w:val="32"/>
          <w:szCs w:val="32"/>
        </w:rPr>
      </w:pPr>
      <w:r w:rsidRPr="00CE373D">
        <w:rPr>
          <w:noProof/>
          <w:sz w:val="32"/>
          <w:szCs w:val="32"/>
        </w:rPr>
        <mc:AlternateContent>
          <mc:Choice Requires="wps">
            <w:drawing>
              <wp:anchor distT="0" distB="0" distL="114300" distR="114300" simplePos="0" relativeHeight="251677696" behindDoc="0" locked="0" layoutInCell="1" allowOverlap="1" wp14:anchorId="5E12FD4B" wp14:editId="729073BB">
                <wp:simplePos x="0" y="0"/>
                <wp:positionH relativeFrom="column">
                  <wp:posOffset>2097852</wp:posOffset>
                </wp:positionH>
                <wp:positionV relativeFrom="paragraph">
                  <wp:posOffset>1489710</wp:posOffset>
                </wp:positionV>
                <wp:extent cx="590716" cy="264277"/>
                <wp:effectExtent l="0" t="0" r="19050" b="21590"/>
                <wp:wrapNone/>
                <wp:docPr id="1939938147" name="Oval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0716" cy="264277"/>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9944E6" id="Oval 13" o:spid="_x0000_s1026" alt="&quot;&quot;" style="position:absolute;margin-left:165.2pt;margin-top:117.3pt;width:46.5pt;height:20.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" filled="f" strokecolor="red" strokeweight="1pt">
                <v:stroke joinstyle="miter"/>
              </v:oval>
            </w:pict>
          </mc:Fallback>
        </mc:AlternateContent>
      </w:r>
      <w:r w:rsidRPr="00CE373D">
        <w:rPr>
          <w:noProof/>
          <w:sz w:val="32"/>
          <w:szCs w:val="32"/>
        </w:rPr>
        <mc:AlternateContent>
          <mc:Choice Requires="wps">
            <w:drawing>
              <wp:anchor distT="0" distB="0" distL="114300" distR="114300" simplePos="0" relativeHeight="251718656" behindDoc="0" locked="0" layoutInCell="1" allowOverlap="1" wp14:anchorId="659792A6" wp14:editId="4D41DB8C">
                <wp:simplePos x="0" y="0"/>
                <wp:positionH relativeFrom="margin">
                  <wp:posOffset>2608297</wp:posOffset>
                </wp:positionH>
                <wp:positionV relativeFrom="paragraph">
                  <wp:posOffset>467522</wp:posOffset>
                </wp:positionV>
                <wp:extent cx="1329055" cy="1040765"/>
                <wp:effectExtent l="38100" t="0" r="23495" b="64135"/>
                <wp:wrapNone/>
                <wp:docPr id="315065483" name="Straight Arrow Connecto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329055" cy="104076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BF3861" id="Straight Arrow Connector 18" o:spid="_x0000_s1026" type="#_x0000_t32" alt="&quot;&quot;" style="position:absolute;margin-left:205.4pt;margin-top:36.8pt;width:104.65pt;height:81.95pt;flip:x;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" strokecolor="red" strokeweight=".5pt">
                <v:stroke endarrow="block" joinstyle="miter"/>
                <w10:wrap anchorx="margin"/>
              </v:shape>
            </w:pict>
          </mc:Fallback>
        </mc:AlternateContent>
      </w:r>
      <w:r w:rsidRPr="00CE373D">
        <w:rPr>
          <w:noProof/>
          <w:sz w:val="32"/>
          <w:szCs w:val="32"/>
        </w:rPr>
        <mc:AlternateContent>
          <mc:Choice Requires="wps">
            <w:drawing>
              <wp:anchor distT="0" distB="0" distL="114300" distR="114300" simplePos="0" relativeHeight="251730944" behindDoc="0" locked="0" layoutInCell="1" allowOverlap="1" wp14:anchorId="085A2365" wp14:editId="73378004">
                <wp:simplePos x="0" y="0"/>
                <wp:positionH relativeFrom="column">
                  <wp:posOffset>2119505</wp:posOffset>
                </wp:positionH>
                <wp:positionV relativeFrom="paragraph">
                  <wp:posOffset>2917359</wp:posOffset>
                </wp:positionV>
                <wp:extent cx="539126" cy="316865"/>
                <wp:effectExtent l="0" t="0" r="13335" b="26035"/>
                <wp:wrapNone/>
                <wp:docPr id="98860104" name="Oval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9126" cy="31686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74BC5C" id="Oval 13" o:spid="_x0000_s1026" alt="&quot;&quot;" style="position:absolute;margin-left:166.9pt;margin-top:229.7pt;width:42.45pt;height:24.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" filled="f" strokecolor="red" strokeweight="1pt">
                <v:stroke joinstyle="miter"/>
              </v:oval>
            </w:pict>
          </mc:Fallback>
        </mc:AlternateContent>
      </w:r>
      <w:r w:rsidRPr="00CE373D">
        <w:rPr>
          <w:noProof/>
          <w:sz w:val="32"/>
          <w:szCs w:val="32"/>
        </w:rPr>
        <mc:AlternateContent>
          <mc:Choice Requires="wps">
            <w:drawing>
              <wp:anchor distT="0" distB="0" distL="114300" distR="114300" simplePos="0" relativeHeight="251732992" behindDoc="0" locked="0" layoutInCell="1" allowOverlap="1" wp14:anchorId="4625C7FA" wp14:editId="2AB4C006">
                <wp:simplePos x="0" y="0"/>
                <wp:positionH relativeFrom="margin">
                  <wp:posOffset>2679772</wp:posOffset>
                </wp:positionH>
                <wp:positionV relativeFrom="paragraph">
                  <wp:posOffset>3171065</wp:posOffset>
                </wp:positionV>
                <wp:extent cx="599290" cy="172551"/>
                <wp:effectExtent l="38100" t="57150" r="29845" b="37465"/>
                <wp:wrapNone/>
                <wp:docPr id="971614085" name="Straight Arrow Connecto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flipV="1">
                          <a:off x="0" y="0"/>
                          <a:ext cx="599290" cy="172551"/>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ED75D9" id="Straight Arrow Connector 18" o:spid="_x0000_s1026" type="#_x0000_t32" alt="&quot;&quot;" style="position:absolute;margin-left:211pt;margin-top:249.7pt;width:47.2pt;height:13.6pt;flip:x y;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" strokecolor="red" strokeweight=".5pt">
                <v:stroke endarrow="block" joinstyle="miter"/>
                <w10:wrap anchorx="margin"/>
              </v:shape>
            </w:pict>
          </mc:Fallback>
        </mc:AlternateContent>
      </w:r>
      <w:r w:rsidRPr="00CE373D">
        <w:rPr>
          <w:rFonts w:ascii="Arial" w:hAnsi="Arial" w:cs="Arial"/>
          <w:noProof/>
          <w:color w:val="44546A"/>
          <w:sz w:val="32"/>
          <w:szCs w:val="32"/>
        </w:rPr>
        <w:drawing>
          <wp:inline distT="0" distB="0" distL="0" distR="0" wp14:anchorId="41CAFFC9" wp14:editId="5187C57F">
            <wp:extent cx="5142839" cy="3159433"/>
            <wp:effectExtent l="0" t="0" r="1270" b="3175"/>
            <wp:docPr id="138127634" name="Picture 11" descr="A screenshot of the user list that an admin will see when checking the registered users within his organisation.&#10;It has two arrows pointing to the 'make admin' button, this button when pressed with either grant or remove an accounts admin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27634" name="Picture 11" descr="A screenshot of the user list that an admin will see when checking the registered users within his organisation.&#10;It has two arrows pointing to the 'make admin' button, this button when pressed with either grant or remove an accounts admin status"/>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55861" cy="3167433"/>
                    </a:xfrm>
                    <a:prstGeom prst="rect">
                      <a:avLst/>
                    </a:prstGeom>
                  </pic:spPr>
                </pic:pic>
              </a:graphicData>
            </a:graphic>
          </wp:inline>
        </w:drawing>
      </w:r>
    </w:p>
    <w:p w14:paraId="7C00CF61" w14:textId="711B1176" w:rsidR="0004181D" w:rsidRPr="00CE373D" w:rsidRDefault="0004181D" w:rsidP="0085384B">
      <w:pPr>
        <w:spacing w:after="120"/>
        <w:rPr>
          <w:rFonts w:ascii="Arial" w:hAnsi="Arial" w:cs="Arial"/>
          <w:color w:val="44546A"/>
          <w:sz w:val="32"/>
          <w:szCs w:val="32"/>
        </w:rPr>
      </w:pPr>
    </w:p>
    <w:p w14:paraId="6F5D5EA4" w14:textId="058C5961" w:rsidR="0004181D" w:rsidRPr="00CE373D" w:rsidRDefault="0004181D" w:rsidP="0085384B">
      <w:pPr>
        <w:spacing w:after="120"/>
        <w:rPr>
          <w:rFonts w:ascii="Arial" w:hAnsi="Arial" w:cs="Arial"/>
          <w:color w:val="44546A"/>
          <w:sz w:val="32"/>
          <w:szCs w:val="32"/>
        </w:rPr>
      </w:pPr>
    </w:p>
    <w:p w14:paraId="702593CD" w14:textId="093438DE" w:rsidR="00BA2AE4" w:rsidRPr="00CE373D" w:rsidRDefault="005714A7" w:rsidP="00C97DDB">
      <w:pPr>
        <w:spacing w:after="120"/>
        <w:rPr>
          <w:rFonts w:ascii="Arial" w:hAnsi="Arial" w:cs="Arial"/>
          <w:color w:val="44546A"/>
          <w:sz w:val="32"/>
          <w:szCs w:val="32"/>
        </w:rPr>
      </w:pPr>
      <w:r w:rsidRPr="00CE373D">
        <w:rPr>
          <w:rFonts w:ascii="Arial" w:hAnsi="Arial" w:cs="Arial"/>
          <w:color w:val="44546A"/>
          <w:sz w:val="32"/>
          <w:szCs w:val="32"/>
        </w:rPr>
        <w:t>Click on the green Make Admin button</w:t>
      </w:r>
      <w:r w:rsidR="00D11A3C" w:rsidRPr="00CE373D">
        <w:rPr>
          <w:rFonts w:ascii="Arial" w:hAnsi="Arial" w:cs="Arial"/>
          <w:color w:val="44546A"/>
          <w:sz w:val="32"/>
          <w:szCs w:val="32"/>
        </w:rPr>
        <w:t xml:space="preserve">. </w:t>
      </w:r>
      <w:r w:rsidR="00C44EED" w:rsidRPr="00CE373D">
        <w:rPr>
          <w:rFonts w:ascii="Arial" w:hAnsi="Arial" w:cs="Arial"/>
          <w:color w:val="44546A"/>
          <w:sz w:val="32"/>
          <w:szCs w:val="32"/>
        </w:rPr>
        <w:t xml:space="preserve">The </w:t>
      </w:r>
      <w:r w:rsidR="00D11A3C" w:rsidRPr="00CE373D">
        <w:rPr>
          <w:rFonts w:ascii="Arial" w:hAnsi="Arial" w:cs="Arial"/>
          <w:color w:val="44546A"/>
          <w:sz w:val="32"/>
          <w:szCs w:val="32"/>
        </w:rPr>
        <w:t xml:space="preserve">user’s </w:t>
      </w:r>
      <w:r w:rsidR="00C44EED" w:rsidRPr="00CE373D">
        <w:rPr>
          <w:rFonts w:ascii="Arial" w:hAnsi="Arial" w:cs="Arial"/>
          <w:color w:val="44546A"/>
          <w:sz w:val="32"/>
          <w:szCs w:val="32"/>
        </w:rPr>
        <w:t>status will change to Revoke Admin</w:t>
      </w:r>
      <w:r w:rsidR="00C97DDB" w:rsidRPr="00CE373D">
        <w:rPr>
          <w:rFonts w:ascii="Arial" w:hAnsi="Arial" w:cs="Arial"/>
          <w:color w:val="44546A"/>
          <w:sz w:val="32"/>
          <w:szCs w:val="32"/>
        </w:rPr>
        <w:t>.</w:t>
      </w:r>
    </w:p>
    <w:p w14:paraId="3490E8F6" w14:textId="77777777" w:rsidR="006103FA" w:rsidRPr="00CE373D" w:rsidRDefault="002C4CEC">
      <w:pPr>
        <w:rPr>
          <w:rFonts w:ascii="Arial" w:hAnsi="Arial" w:cs="Arial"/>
          <w:color w:val="44546A"/>
          <w:sz w:val="32"/>
          <w:szCs w:val="32"/>
        </w:rPr>
      </w:pPr>
      <w:r w:rsidRPr="00CE373D">
        <w:rPr>
          <w:rFonts w:ascii="Arial" w:hAnsi="Arial" w:cs="Arial"/>
          <w:color w:val="44546A"/>
          <w:sz w:val="32"/>
          <w:szCs w:val="32"/>
        </w:rPr>
        <w:t xml:space="preserve">To revoke </w:t>
      </w:r>
      <w:r w:rsidR="004C760E" w:rsidRPr="00CE373D">
        <w:rPr>
          <w:rFonts w:ascii="Arial" w:hAnsi="Arial" w:cs="Arial"/>
          <w:color w:val="44546A"/>
          <w:sz w:val="32"/>
          <w:szCs w:val="32"/>
        </w:rPr>
        <w:t>a user’s a</w:t>
      </w:r>
      <w:r w:rsidRPr="00CE373D">
        <w:rPr>
          <w:rFonts w:ascii="Arial" w:hAnsi="Arial" w:cs="Arial"/>
          <w:color w:val="44546A"/>
          <w:sz w:val="32"/>
          <w:szCs w:val="32"/>
        </w:rPr>
        <w:t xml:space="preserve">dministrator </w:t>
      </w:r>
      <w:r w:rsidR="004C760E" w:rsidRPr="00CE373D">
        <w:rPr>
          <w:rFonts w:ascii="Arial" w:hAnsi="Arial" w:cs="Arial"/>
          <w:color w:val="44546A"/>
          <w:sz w:val="32"/>
          <w:szCs w:val="32"/>
        </w:rPr>
        <w:t>rights,</w:t>
      </w:r>
      <w:r w:rsidRPr="00CE373D">
        <w:rPr>
          <w:rFonts w:ascii="Arial" w:hAnsi="Arial" w:cs="Arial"/>
          <w:color w:val="44546A"/>
          <w:sz w:val="32"/>
          <w:szCs w:val="32"/>
        </w:rPr>
        <w:t xml:space="preserve"> click on </w:t>
      </w:r>
      <w:r w:rsidR="004C760E" w:rsidRPr="00CE373D">
        <w:rPr>
          <w:rFonts w:ascii="Arial" w:hAnsi="Arial" w:cs="Arial"/>
          <w:color w:val="44546A"/>
          <w:sz w:val="32"/>
          <w:szCs w:val="32"/>
        </w:rPr>
        <w:t>the red Revoke Admin button</w:t>
      </w:r>
      <w:r w:rsidR="00D11A3C" w:rsidRPr="00CE373D">
        <w:rPr>
          <w:rFonts w:ascii="Arial" w:hAnsi="Arial" w:cs="Arial"/>
          <w:color w:val="44546A"/>
          <w:sz w:val="32"/>
          <w:szCs w:val="32"/>
        </w:rPr>
        <w:t>.</w:t>
      </w:r>
    </w:p>
    <w:p w14:paraId="03B80BA9" w14:textId="77777777" w:rsidR="006103FA" w:rsidRPr="00CE373D" w:rsidRDefault="006103FA">
      <w:pPr>
        <w:rPr>
          <w:rFonts w:ascii="Arial" w:hAnsi="Arial" w:cs="Arial"/>
          <w:color w:val="44546A"/>
          <w:sz w:val="32"/>
          <w:szCs w:val="32"/>
        </w:rPr>
      </w:pPr>
      <w:r w:rsidRPr="00CE373D">
        <w:rPr>
          <w:rFonts w:ascii="Arial" w:hAnsi="Arial" w:cs="Arial"/>
          <w:color w:val="44546A"/>
          <w:sz w:val="32"/>
          <w:szCs w:val="32"/>
        </w:rPr>
        <w:br w:type="page"/>
      </w:r>
    </w:p>
    <w:p w14:paraId="5B9A9FA3" w14:textId="24C3874B" w:rsidR="004C760E" w:rsidRPr="00CE373D" w:rsidRDefault="005714A7" w:rsidP="004C760E">
      <w:pPr>
        <w:pStyle w:val="Heading1"/>
        <w:rPr>
          <w:b/>
          <w:bCs/>
          <w:sz w:val="32"/>
          <w:szCs w:val="32"/>
        </w:rPr>
      </w:pPr>
      <w:bookmarkStart w:id="13" w:name="_Toc198037307"/>
      <w:bookmarkStart w:id="14" w:name="_Toc198037390"/>
      <w:bookmarkStart w:id="15" w:name="_Toc224657939"/>
      <w:bookmarkEnd w:id="13"/>
      <w:bookmarkEnd w:id="14"/>
      <w:r w:rsidRPr="00CE373D">
        <w:rPr>
          <w:b/>
          <w:bCs/>
          <w:sz w:val="32"/>
          <w:szCs w:val="32"/>
        </w:rPr>
        <w:lastRenderedPageBreak/>
        <w:t>C</w:t>
      </w:r>
      <w:r w:rsidR="00C575C8" w:rsidRPr="00CE373D">
        <w:rPr>
          <w:b/>
          <w:bCs/>
          <w:sz w:val="32"/>
          <w:szCs w:val="32"/>
        </w:rPr>
        <w:t>hange a user's password</w:t>
      </w:r>
      <w:bookmarkEnd w:id="15"/>
    </w:p>
    <w:p w14:paraId="633C1AA3" w14:textId="429B3E5F" w:rsidR="00B7680D" w:rsidRPr="00CE373D" w:rsidRDefault="00EC062F" w:rsidP="00343E20">
      <w:pPr>
        <w:rPr>
          <w:rFonts w:ascii="Arial" w:hAnsi="Arial" w:cs="Arial"/>
          <w:sz w:val="32"/>
          <w:szCs w:val="32"/>
          <w:lang w:eastAsia="en-US"/>
        </w:rPr>
      </w:pPr>
      <w:r w:rsidRPr="00CE373D">
        <w:rPr>
          <w:rFonts w:ascii="Arial" w:hAnsi="Arial" w:cs="Arial"/>
          <w:sz w:val="32"/>
          <w:szCs w:val="32"/>
          <w:lang w:eastAsia="en-US"/>
        </w:rPr>
        <w:t>A</w:t>
      </w:r>
      <w:r w:rsidR="00B7680D" w:rsidRPr="00CE373D">
        <w:rPr>
          <w:rFonts w:ascii="Arial" w:hAnsi="Arial" w:cs="Arial"/>
          <w:sz w:val="32"/>
          <w:szCs w:val="32"/>
          <w:lang w:eastAsia="en-US"/>
        </w:rPr>
        <w:t xml:space="preserve"> user can reset their</w:t>
      </w:r>
      <w:r w:rsidRPr="00CE373D">
        <w:rPr>
          <w:rFonts w:ascii="Arial" w:hAnsi="Arial" w:cs="Arial"/>
          <w:sz w:val="32"/>
          <w:szCs w:val="32"/>
          <w:lang w:eastAsia="en-US"/>
        </w:rPr>
        <w:t xml:space="preserve"> own</w:t>
      </w:r>
      <w:r w:rsidR="00B7680D" w:rsidRPr="00CE373D">
        <w:rPr>
          <w:rFonts w:ascii="Arial" w:hAnsi="Arial" w:cs="Arial"/>
          <w:sz w:val="32"/>
          <w:szCs w:val="32"/>
          <w:lang w:eastAsia="en-US"/>
        </w:rPr>
        <w:t xml:space="preserve"> password by </w:t>
      </w:r>
      <w:r w:rsidRPr="00CE373D">
        <w:rPr>
          <w:rFonts w:ascii="Arial" w:hAnsi="Arial" w:cs="Arial"/>
          <w:sz w:val="32"/>
          <w:szCs w:val="32"/>
          <w:lang w:eastAsia="en-US"/>
        </w:rPr>
        <w:t>using the Forgotten Your Password function from</w:t>
      </w:r>
      <w:r w:rsidR="00B7680D" w:rsidRPr="00CE373D">
        <w:rPr>
          <w:rFonts w:ascii="Arial" w:hAnsi="Arial" w:cs="Arial"/>
          <w:sz w:val="32"/>
          <w:szCs w:val="32"/>
          <w:lang w:eastAsia="en-US"/>
        </w:rPr>
        <w:t xml:space="preserve"> the login screen.</w:t>
      </w:r>
    </w:p>
    <w:p w14:paraId="44E0E433" w14:textId="614871F6" w:rsidR="00B7680D" w:rsidRPr="00CE373D" w:rsidRDefault="0085384B" w:rsidP="00343E20">
      <w:pPr>
        <w:rPr>
          <w:rFonts w:ascii="Arial" w:hAnsi="Arial" w:cs="Arial"/>
          <w:sz w:val="32"/>
          <w:szCs w:val="32"/>
          <w:lang w:eastAsia="en-US"/>
        </w:rPr>
      </w:pPr>
      <w:r w:rsidRPr="00CE373D">
        <w:rPr>
          <w:noProof/>
          <w:sz w:val="32"/>
          <w:szCs w:val="32"/>
        </w:rPr>
        <mc:AlternateContent>
          <mc:Choice Requires="wps">
            <w:drawing>
              <wp:anchor distT="0" distB="0" distL="114300" distR="114300" simplePos="0" relativeHeight="251724800" behindDoc="0" locked="0" layoutInCell="1" allowOverlap="1" wp14:anchorId="495E44C1" wp14:editId="706664CD">
                <wp:simplePos x="0" y="0"/>
                <wp:positionH relativeFrom="column">
                  <wp:posOffset>733425</wp:posOffset>
                </wp:positionH>
                <wp:positionV relativeFrom="paragraph">
                  <wp:posOffset>3478500</wp:posOffset>
                </wp:positionV>
                <wp:extent cx="733425" cy="342900"/>
                <wp:effectExtent l="0" t="0" r="28575" b="19050"/>
                <wp:wrapNone/>
                <wp:docPr id="294396544" name="Oval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3425" cy="34290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9DF7F42" id="Oval 13" o:spid="_x0000_s1026" alt="&quot;&quot;" style="position:absolute;margin-left:57.75pt;margin-top:273.9pt;width:57.75pt;height:27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" filled="f" strokecolor="red" strokeweight="1pt">
                <v:stroke joinstyle="miter"/>
              </v:oval>
            </w:pict>
          </mc:Fallback>
        </mc:AlternateContent>
      </w:r>
      <w:r w:rsidRPr="00CE373D">
        <w:rPr>
          <w:noProof/>
          <w:sz w:val="32"/>
          <w:szCs w:val="32"/>
        </w:rPr>
        <mc:AlternateContent>
          <mc:Choice Requires="wps">
            <w:drawing>
              <wp:anchor distT="0" distB="0" distL="114300" distR="114300" simplePos="0" relativeHeight="251696128" behindDoc="0" locked="0" layoutInCell="1" allowOverlap="1" wp14:anchorId="43190F4A" wp14:editId="3337117D">
                <wp:simplePos x="0" y="0"/>
                <wp:positionH relativeFrom="column">
                  <wp:posOffset>1400175</wp:posOffset>
                </wp:positionH>
                <wp:positionV relativeFrom="paragraph">
                  <wp:posOffset>3025471</wp:posOffset>
                </wp:positionV>
                <wp:extent cx="1285875" cy="276225"/>
                <wp:effectExtent l="38100" t="0" r="28575" b="85725"/>
                <wp:wrapNone/>
                <wp:docPr id="813981635" name="Straight Arrow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285875" cy="27622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814DD8" id="Straight Arrow Connector 14" o:spid="_x0000_s1026" type="#_x0000_t32" alt="&quot;&quot;" style="position:absolute;margin-left:110.25pt;margin-top:238.25pt;width:101.25pt;height:21.7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" strokecolor="red" strokeweight=".5pt">
                <v:stroke endarrow="block" joinstyle="miter"/>
              </v:shape>
            </w:pict>
          </mc:Fallback>
        </mc:AlternateContent>
      </w:r>
    </w:p>
    <w:p w14:paraId="590302B3" w14:textId="71727ECC" w:rsidR="00B7680D" w:rsidRPr="00CE373D" w:rsidRDefault="00B7680D" w:rsidP="00343E20">
      <w:pPr>
        <w:rPr>
          <w:rFonts w:ascii="Arial" w:hAnsi="Arial" w:cs="Arial"/>
          <w:sz w:val="32"/>
          <w:szCs w:val="32"/>
          <w:lang w:eastAsia="en-US"/>
        </w:rPr>
      </w:pPr>
      <w:r w:rsidRPr="00CE373D">
        <w:rPr>
          <w:noProof/>
          <w:sz w:val="32"/>
          <w:szCs w:val="32"/>
        </w:rPr>
        <w:drawing>
          <wp:anchor distT="0" distB="0" distL="114300" distR="114300" simplePos="0" relativeHeight="251680768" behindDoc="0" locked="0" layoutInCell="1" allowOverlap="1" wp14:anchorId="4E32A779" wp14:editId="469970E6">
            <wp:simplePos x="0" y="0"/>
            <wp:positionH relativeFrom="column">
              <wp:posOffset>0</wp:posOffset>
            </wp:positionH>
            <wp:positionV relativeFrom="paragraph">
              <wp:posOffset>0</wp:posOffset>
            </wp:positionV>
            <wp:extent cx="5731510" cy="3496310"/>
            <wp:effectExtent l="0" t="0" r="2540" b="8890"/>
            <wp:wrapTopAndBottom/>
            <wp:docPr id="557596959" name="Picture 1" descr="A screenshot of the login screen that a user would see when promoted to login there is also a section below for users who have forgotten their passwords. &#10;&#10;There is a red arrow pointing to the text box that a user would need to insert  their email to receive a reset password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596959" name="Picture 1" descr="A screenshot of the login screen that a user would see when promoted to login there is also a section below for users who have forgotten their passwords. &#10;&#10;There is a red arrow pointing to the text box that a user would need to insert  their email to receive a reset password link."/>
                    <pic:cNvPicPr/>
                  </pic:nvPicPr>
                  <pic:blipFill>
                    <a:blip r:embed="rId21">
                      <a:extLst>
                        <a:ext uri="{28A0092B-C50C-407E-A947-70E740481C1C}">
                          <a14:useLocalDpi xmlns:a14="http://schemas.microsoft.com/office/drawing/2010/main" val="0"/>
                        </a:ext>
                      </a:extLst>
                    </a:blip>
                    <a:stretch>
                      <a:fillRect/>
                    </a:stretch>
                  </pic:blipFill>
                  <pic:spPr>
                    <a:xfrm>
                      <a:off x="0" y="0"/>
                      <a:ext cx="5731510" cy="3496310"/>
                    </a:xfrm>
                    <a:prstGeom prst="rect">
                      <a:avLst/>
                    </a:prstGeom>
                  </pic:spPr>
                </pic:pic>
              </a:graphicData>
            </a:graphic>
          </wp:anchor>
        </w:drawing>
      </w:r>
    </w:p>
    <w:p w14:paraId="5CCA2ED9" w14:textId="77777777" w:rsidR="00C97DDB" w:rsidRPr="00CE373D" w:rsidRDefault="002C7354" w:rsidP="00343E20">
      <w:pPr>
        <w:rPr>
          <w:rFonts w:ascii="Arial" w:hAnsi="Arial" w:cs="Arial"/>
          <w:sz w:val="32"/>
          <w:szCs w:val="32"/>
          <w:lang w:eastAsia="en-US"/>
        </w:rPr>
      </w:pPr>
      <w:r w:rsidRPr="00CE373D">
        <w:rPr>
          <w:noProof/>
          <w:sz w:val="32"/>
          <w:szCs w:val="32"/>
        </w:rPr>
        <mc:AlternateContent>
          <mc:Choice Requires="wps">
            <w:drawing>
              <wp:anchor distT="0" distB="0" distL="114300" distR="114300" simplePos="0" relativeHeight="251682816" behindDoc="0" locked="0" layoutInCell="1" allowOverlap="1" wp14:anchorId="79FBFC27" wp14:editId="078D128E">
                <wp:simplePos x="0" y="0"/>
                <wp:positionH relativeFrom="column">
                  <wp:posOffset>1782331</wp:posOffset>
                </wp:positionH>
                <wp:positionV relativeFrom="paragraph">
                  <wp:posOffset>1348035</wp:posOffset>
                </wp:positionV>
                <wp:extent cx="1235718" cy="70650"/>
                <wp:effectExtent l="38100" t="0" r="21590" b="81915"/>
                <wp:wrapNone/>
                <wp:docPr id="1806392740" name="Straight Arrow Connector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235718" cy="706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F0E663" id="Straight Arrow Connector 15" o:spid="_x0000_s1026" type="#_x0000_t32" alt="&quot;&quot;" style="position:absolute;margin-left:140.35pt;margin-top:106.15pt;width:97.3pt;height:5.5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" strokecolor="red" strokeweight=".5pt">
                <v:stroke endarrow="block" joinstyle="miter"/>
              </v:shape>
            </w:pict>
          </mc:Fallback>
        </mc:AlternateContent>
      </w:r>
      <w:r w:rsidR="00815EB2" w:rsidRPr="00CE373D">
        <w:rPr>
          <w:rFonts w:ascii="Arial" w:hAnsi="Arial" w:cs="Arial"/>
          <w:noProof/>
          <w:sz w:val="32"/>
          <w:szCs w:val="32"/>
          <w:lang w:eastAsia="en-US"/>
        </w:rPr>
        <w:drawing>
          <wp:inline distT="0" distB="0" distL="0" distR="0" wp14:anchorId="2B9C7D59" wp14:editId="19E7827F">
            <wp:extent cx="5731510" cy="2138045"/>
            <wp:effectExtent l="0" t="0" r="2540" b="0"/>
            <wp:docPr id="1315325008" name="Picture 15" descr="This is an example of an email that a user would receive when asking for a password reset.&#10;&#10;It mentions the nature of the request and provides the user a link to follow to reset their pas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325008" name="Picture 15" descr="This is an example of an email that a user would receive when asking for a password reset.&#10;&#10;It mentions the nature of the request and provides the user a link to follow to reset their passwor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2138045"/>
                    </a:xfrm>
                    <a:prstGeom prst="rect">
                      <a:avLst/>
                    </a:prstGeom>
                  </pic:spPr>
                </pic:pic>
              </a:graphicData>
            </a:graphic>
          </wp:inline>
        </w:drawing>
      </w:r>
    </w:p>
    <w:p w14:paraId="28E209CB" w14:textId="77777777" w:rsidR="00C97DDB" w:rsidRPr="00CE373D" w:rsidRDefault="00C97DDB" w:rsidP="00343E20">
      <w:pPr>
        <w:rPr>
          <w:rFonts w:ascii="Arial" w:hAnsi="Arial" w:cs="Arial"/>
          <w:sz w:val="32"/>
          <w:szCs w:val="32"/>
          <w:lang w:eastAsia="en-US"/>
        </w:rPr>
      </w:pPr>
    </w:p>
    <w:p w14:paraId="3D3B9BEC" w14:textId="53741F4F" w:rsidR="00B7680D" w:rsidRPr="00CE373D" w:rsidRDefault="00B7680D" w:rsidP="00343E20">
      <w:pPr>
        <w:rPr>
          <w:rFonts w:ascii="Arial" w:hAnsi="Arial" w:cs="Arial"/>
          <w:sz w:val="32"/>
          <w:szCs w:val="32"/>
          <w:lang w:eastAsia="en-US"/>
        </w:rPr>
      </w:pPr>
      <w:r w:rsidRPr="00CE373D">
        <w:rPr>
          <w:rFonts w:ascii="Arial" w:hAnsi="Arial" w:cs="Arial"/>
          <w:sz w:val="32"/>
          <w:szCs w:val="32"/>
          <w:lang w:eastAsia="en-US"/>
        </w:rPr>
        <w:t xml:space="preserve">Once </w:t>
      </w:r>
      <w:r w:rsidR="00EC062F" w:rsidRPr="00CE373D">
        <w:rPr>
          <w:rFonts w:ascii="Arial" w:hAnsi="Arial" w:cs="Arial"/>
          <w:sz w:val="32"/>
          <w:szCs w:val="32"/>
          <w:lang w:eastAsia="en-US"/>
        </w:rPr>
        <w:t xml:space="preserve">the user </w:t>
      </w:r>
      <w:r w:rsidRPr="00CE373D">
        <w:rPr>
          <w:rFonts w:ascii="Arial" w:hAnsi="Arial" w:cs="Arial"/>
          <w:sz w:val="32"/>
          <w:szCs w:val="32"/>
          <w:lang w:eastAsia="en-US"/>
        </w:rPr>
        <w:t>ha</w:t>
      </w:r>
      <w:r w:rsidR="00EC062F" w:rsidRPr="00CE373D">
        <w:rPr>
          <w:rFonts w:ascii="Arial" w:hAnsi="Arial" w:cs="Arial"/>
          <w:sz w:val="32"/>
          <w:szCs w:val="32"/>
          <w:lang w:eastAsia="en-US"/>
        </w:rPr>
        <w:t>s</w:t>
      </w:r>
      <w:r w:rsidRPr="00CE373D">
        <w:rPr>
          <w:rFonts w:ascii="Arial" w:hAnsi="Arial" w:cs="Arial"/>
          <w:sz w:val="32"/>
          <w:szCs w:val="32"/>
          <w:lang w:eastAsia="en-US"/>
        </w:rPr>
        <w:t xml:space="preserve"> input </w:t>
      </w:r>
      <w:r w:rsidR="00EC062F" w:rsidRPr="00CE373D">
        <w:rPr>
          <w:rFonts w:ascii="Arial" w:hAnsi="Arial" w:cs="Arial"/>
          <w:sz w:val="32"/>
          <w:szCs w:val="32"/>
          <w:lang w:eastAsia="en-US"/>
        </w:rPr>
        <w:t>their</w:t>
      </w:r>
      <w:r w:rsidRPr="00CE373D">
        <w:rPr>
          <w:rFonts w:ascii="Arial" w:hAnsi="Arial" w:cs="Arial"/>
          <w:sz w:val="32"/>
          <w:szCs w:val="32"/>
          <w:lang w:eastAsia="en-US"/>
        </w:rPr>
        <w:t xml:space="preserve"> email </w:t>
      </w:r>
      <w:r w:rsidR="00EC062F" w:rsidRPr="00CE373D">
        <w:rPr>
          <w:rFonts w:ascii="Arial" w:hAnsi="Arial" w:cs="Arial"/>
          <w:sz w:val="32"/>
          <w:szCs w:val="32"/>
          <w:lang w:eastAsia="en-US"/>
        </w:rPr>
        <w:t>address and clicked on the Get Password box they</w:t>
      </w:r>
      <w:r w:rsidRPr="00CE373D">
        <w:rPr>
          <w:rFonts w:ascii="Arial" w:hAnsi="Arial" w:cs="Arial"/>
          <w:sz w:val="32"/>
          <w:szCs w:val="32"/>
          <w:lang w:eastAsia="en-US"/>
        </w:rPr>
        <w:t xml:space="preserve"> will receive a</w:t>
      </w:r>
      <w:r w:rsidR="00331853" w:rsidRPr="00CE373D">
        <w:rPr>
          <w:rFonts w:ascii="Arial" w:hAnsi="Arial" w:cs="Arial"/>
          <w:sz w:val="32"/>
          <w:szCs w:val="32"/>
          <w:lang w:eastAsia="en-US"/>
        </w:rPr>
        <w:t>n email with a</w:t>
      </w:r>
      <w:r w:rsidRPr="00CE373D">
        <w:rPr>
          <w:rFonts w:ascii="Arial" w:hAnsi="Arial" w:cs="Arial"/>
          <w:sz w:val="32"/>
          <w:szCs w:val="32"/>
          <w:lang w:eastAsia="en-US"/>
        </w:rPr>
        <w:t xml:space="preserve"> link to </w:t>
      </w:r>
      <w:r w:rsidR="00331853" w:rsidRPr="00CE373D">
        <w:rPr>
          <w:rFonts w:ascii="Arial" w:hAnsi="Arial" w:cs="Arial"/>
          <w:sz w:val="32"/>
          <w:szCs w:val="32"/>
          <w:lang w:eastAsia="en-US"/>
        </w:rPr>
        <w:t>reset</w:t>
      </w:r>
      <w:r w:rsidRPr="00CE373D">
        <w:rPr>
          <w:rFonts w:ascii="Arial" w:hAnsi="Arial" w:cs="Arial"/>
          <w:sz w:val="32"/>
          <w:szCs w:val="32"/>
          <w:lang w:eastAsia="en-US"/>
        </w:rPr>
        <w:t xml:space="preserve"> </w:t>
      </w:r>
      <w:r w:rsidR="00EC062F" w:rsidRPr="00CE373D">
        <w:rPr>
          <w:rFonts w:ascii="Arial" w:hAnsi="Arial" w:cs="Arial"/>
          <w:sz w:val="32"/>
          <w:szCs w:val="32"/>
          <w:lang w:eastAsia="en-US"/>
        </w:rPr>
        <w:t xml:space="preserve">their </w:t>
      </w:r>
      <w:r w:rsidRPr="00CE373D">
        <w:rPr>
          <w:rFonts w:ascii="Arial" w:hAnsi="Arial" w:cs="Arial"/>
          <w:sz w:val="32"/>
          <w:szCs w:val="32"/>
          <w:lang w:eastAsia="en-US"/>
        </w:rPr>
        <w:t>password.</w:t>
      </w:r>
    </w:p>
    <w:p w14:paraId="7A12CDEB" w14:textId="41E13D0A" w:rsidR="00B7680D" w:rsidRPr="00CE373D" w:rsidRDefault="00B7680D" w:rsidP="00343E20">
      <w:pPr>
        <w:rPr>
          <w:rFonts w:ascii="Arial" w:hAnsi="Arial" w:cs="Arial"/>
          <w:sz w:val="32"/>
          <w:szCs w:val="32"/>
          <w:lang w:eastAsia="en-US"/>
        </w:rPr>
      </w:pPr>
    </w:p>
    <w:p w14:paraId="0EBA4255" w14:textId="7F6CE8B6" w:rsidR="00B7680D" w:rsidRPr="00CE373D" w:rsidRDefault="00EC062F" w:rsidP="00343E20">
      <w:pPr>
        <w:rPr>
          <w:rFonts w:ascii="Arial" w:hAnsi="Arial" w:cs="Arial"/>
          <w:sz w:val="32"/>
          <w:szCs w:val="32"/>
          <w:lang w:eastAsia="en-US"/>
        </w:rPr>
      </w:pPr>
      <w:r w:rsidRPr="00CE373D">
        <w:rPr>
          <w:rFonts w:ascii="Arial" w:hAnsi="Arial" w:cs="Arial"/>
          <w:sz w:val="32"/>
          <w:szCs w:val="32"/>
          <w:lang w:eastAsia="en-US"/>
        </w:rPr>
        <w:t>The user c</w:t>
      </w:r>
      <w:r w:rsidR="00331853" w:rsidRPr="00CE373D">
        <w:rPr>
          <w:rFonts w:ascii="Arial" w:hAnsi="Arial" w:cs="Arial"/>
          <w:sz w:val="32"/>
          <w:szCs w:val="32"/>
          <w:lang w:eastAsia="en-US"/>
        </w:rPr>
        <w:t>lick</w:t>
      </w:r>
      <w:r w:rsidRPr="00CE373D">
        <w:rPr>
          <w:rFonts w:ascii="Arial" w:hAnsi="Arial" w:cs="Arial"/>
          <w:sz w:val="32"/>
          <w:szCs w:val="32"/>
          <w:lang w:eastAsia="en-US"/>
        </w:rPr>
        <w:t>s</w:t>
      </w:r>
      <w:r w:rsidR="00331853" w:rsidRPr="00CE373D">
        <w:rPr>
          <w:rFonts w:ascii="Arial" w:hAnsi="Arial" w:cs="Arial"/>
          <w:sz w:val="32"/>
          <w:szCs w:val="32"/>
          <w:lang w:eastAsia="en-US"/>
        </w:rPr>
        <w:t xml:space="preserve"> on the link within the email and </w:t>
      </w:r>
      <w:r w:rsidR="00E90181" w:rsidRPr="00CE373D">
        <w:rPr>
          <w:rFonts w:ascii="Arial" w:hAnsi="Arial" w:cs="Arial"/>
          <w:sz w:val="32"/>
          <w:szCs w:val="32"/>
          <w:lang w:eastAsia="en-US"/>
        </w:rPr>
        <w:t>inputs a new password</w:t>
      </w:r>
      <w:r w:rsidR="00331853" w:rsidRPr="00CE373D">
        <w:rPr>
          <w:rFonts w:ascii="Arial" w:hAnsi="Arial" w:cs="Arial"/>
          <w:sz w:val="32"/>
          <w:szCs w:val="32"/>
          <w:lang w:eastAsia="en-US"/>
        </w:rPr>
        <w:t>.</w:t>
      </w:r>
    </w:p>
    <w:p w14:paraId="0C39E2DA" w14:textId="0BF354CA" w:rsidR="00E90181" w:rsidRPr="00CE373D" w:rsidRDefault="00E90181">
      <w:pPr>
        <w:rPr>
          <w:rFonts w:ascii="Arial" w:hAnsi="Arial" w:cs="Arial"/>
          <w:sz w:val="32"/>
          <w:szCs w:val="32"/>
          <w:lang w:eastAsia="en-US"/>
        </w:rPr>
      </w:pPr>
      <w:r w:rsidRPr="00CE373D">
        <w:rPr>
          <w:rFonts w:ascii="Arial" w:hAnsi="Arial" w:cs="Arial"/>
          <w:sz w:val="32"/>
          <w:szCs w:val="32"/>
          <w:lang w:eastAsia="en-US"/>
        </w:rPr>
        <w:br w:type="page"/>
      </w:r>
    </w:p>
    <w:p w14:paraId="32303732" w14:textId="27C6551A" w:rsidR="00B7680D" w:rsidRPr="00BB7621" w:rsidRDefault="002C7354" w:rsidP="00343E20">
      <w:pPr>
        <w:rPr>
          <w:rFonts w:ascii="Arial" w:hAnsi="Arial" w:cs="Arial"/>
          <w:sz w:val="32"/>
          <w:szCs w:val="32"/>
        </w:rPr>
      </w:pPr>
      <w:r w:rsidRPr="00BB7621">
        <w:rPr>
          <w:rFonts w:ascii="Arial" w:hAnsi="Arial" w:cs="Arial"/>
          <w:sz w:val="32"/>
          <w:szCs w:val="32"/>
        </w:rPr>
        <w:lastRenderedPageBreak/>
        <w:t xml:space="preserve">The </w:t>
      </w:r>
      <w:r w:rsidR="00E90181" w:rsidRPr="00BB7621">
        <w:rPr>
          <w:rFonts w:ascii="Arial" w:hAnsi="Arial" w:cs="Arial"/>
          <w:sz w:val="32"/>
          <w:szCs w:val="32"/>
        </w:rPr>
        <w:t xml:space="preserve">local administrator can also </w:t>
      </w:r>
      <w:r w:rsidRPr="00BB7621">
        <w:rPr>
          <w:rFonts w:ascii="Arial" w:hAnsi="Arial" w:cs="Arial"/>
          <w:sz w:val="32"/>
          <w:szCs w:val="32"/>
        </w:rPr>
        <w:t xml:space="preserve">change a user’s password </w:t>
      </w:r>
      <w:r w:rsidR="00E90181" w:rsidRPr="00BB7621">
        <w:rPr>
          <w:rFonts w:ascii="Arial" w:hAnsi="Arial" w:cs="Arial"/>
          <w:sz w:val="32"/>
          <w:szCs w:val="32"/>
        </w:rPr>
        <w:t xml:space="preserve">from </w:t>
      </w:r>
      <w:r w:rsidRPr="00BB7621">
        <w:rPr>
          <w:rFonts w:ascii="Arial" w:hAnsi="Arial" w:cs="Arial"/>
          <w:sz w:val="32"/>
          <w:szCs w:val="32"/>
        </w:rPr>
        <w:t xml:space="preserve">the </w:t>
      </w:r>
      <w:r w:rsidR="00E90181" w:rsidRPr="00BB7621">
        <w:rPr>
          <w:rFonts w:ascii="Arial" w:hAnsi="Arial" w:cs="Arial"/>
          <w:sz w:val="32"/>
          <w:szCs w:val="32"/>
        </w:rPr>
        <w:t>U</w:t>
      </w:r>
      <w:r w:rsidRPr="00BB7621">
        <w:rPr>
          <w:rFonts w:ascii="Arial" w:hAnsi="Arial" w:cs="Arial"/>
          <w:sz w:val="32"/>
          <w:szCs w:val="32"/>
        </w:rPr>
        <w:t xml:space="preserve">ser </w:t>
      </w:r>
      <w:r w:rsidR="00E90181" w:rsidRPr="00BB7621">
        <w:rPr>
          <w:rFonts w:ascii="Arial" w:hAnsi="Arial" w:cs="Arial"/>
          <w:sz w:val="32"/>
          <w:szCs w:val="32"/>
        </w:rPr>
        <w:t>L</w:t>
      </w:r>
      <w:r w:rsidRPr="00BB7621">
        <w:rPr>
          <w:rFonts w:ascii="Arial" w:hAnsi="Arial" w:cs="Arial"/>
          <w:sz w:val="32"/>
          <w:szCs w:val="32"/>
        </w:rPr>
        <w:t xml:space="preserve">ist </w:t>
      </w:r>
      <w:r w:rsidR="00E90181" w:rsidRPr="00BB7621">
        <w:rPr>
          <w:rFonts w:ascii="Arial" w:hAnsi="Arial" w:cs="Arial"/>
          <w:sz w:val="32"/>
          <w:szCs w:val="32"/>
        </w:rPr>
        <w:t>page</w:t>
      </w:r>
      <w:r w:rsidRPr="00BB7621">
        <w:rPr>
          <w:rFonts w:ascii="Arial" w:hAnsi="Arial" w:cs="Arial"/>
          <w:sz w:val="32"/>
          <w:szCs w:val="32"/>
        </w:rPr>
        <w:t>.</w:t>
      </w:r>
    </w:p>
    <w:p w14:paraId="3D98893A" w14:textId="70E0D22B" w:rsidR="002C7354" w:rsidRPr="00BB7621" w:rsidRDefault="002C7354" w:rsidP="00343E20">
      <w:pPr>
        <w:rPr>
          <w:rFonts w:ascii="Arial" w:hAnsi="Arial" w:cs="Arial"/>
          <w:sz w:val="32"/>
          <w:szCs w:val="32"/>
        </w:rPr>
      </w:pPr>
    </w:p>
    <w:p w14:paraId="34138CB8" w14:textId="44CB7704" w:rsidR="002C7354" w:rsidRPr="00BB7621" w:rsidRDefault="00E90181" w:rsidP="00343E20">
      <w:pPr>
        <w:rPr>
          <w:rFonts w:ascii="Arial" w:hAnsi="Arial" w:cs="Arial"/>
          <w:sz w:val="32"/>
          <w:szCs w:val="32"/>
        </w:rPr>
      </w:pPr>
      <w:r w:rsidRPr="00BB7621">
        <w:rPr>
          <w:rFonts w:ascii="Arial" w:hAnsi="Arial" w:cs="Arial"/>
          <w:noProof/>
          <w:sz w:val="32"/>
          <w:szCs w:val="32"/>
        </w:rPr>
        <mc:AlternateContent>
          <mc:Choice Requires="wps">
            <w:drawing>
              <wp:anchor distT="0" distB="0" distL="114300" distR="114300" simplePos="0" relativeHeight="251684864" behindDoc="0" locked="0" layoutInCell="1" allowOverlap="1" wp14:anchorId="64EC8640" wp14:editId="6185F0D1">
                <wp:simplePos x="0" y="0"/>
                <wp:positionH relativeFrom="column">
                  <wp:posOffset>5270223</wp:posOffset>
                </wp:positionH>
                <wp:positionV relativeFrom="paragraph">
                  <wp:posOffset>-294198</wp:posOffset>
                </wp:positionV>
                <wp:extent cx="756865" cy="473102"/>
                <wp:effectExtent l="38100" t="0" r="24765" b="60325"/>
                <wp:wrapNone/>
                <wp:docPr id="550107942" name="Straight Arrow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756865" cy="47310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0F3DFD" id="Straight Arrow Connector 16" o:spid="_x0000_s1026" type="#_x0000_t32" alt="&quot;&quot;" style="position:absolute;margin-left:415pt;margin-top:-23.15pt;width:59.6pt;height:37.2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" strokecolor="red" strokeweight=".5pt">
                <v:stroke endarrow="block" joinstyle="miter"/>
              </v:shape>
            </w:pict>
          </mc:Fallback>
        </mc:AlternateContent>
      </w:r>
      <w:r w:rsidR="002C7354" w:rsidRPr="00BB7621">
        <w:rPr>
          <w:noProof/>
          <w:sz w:val="32"/>
          <w:szCs w:val="32"/>
        </w:rPr>
        <w:drawing>
          <wp:inline distT="0" distB="0" distL="0" distR="0" wp14:anchorId="1DF45770" wp14:editId="4C7DDEA6">
            <wp:extent cx="5731510" cy="2904490"/>
            <wp:effectExtent l="0" t="0" r="2540" b="0"/>
            <wp:docPr id="59138907" name="Picture 1" descr="A screenshot of the sustainable procurement tools main menu.&#10;&#10;There is a red arrow pointing to the User list link at the top right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38907" name="Picture 1" descr="A screenshot of the sustainable procurement tools main menu.&#10;&#10;There is a red arrow pointing to the User list link at the top right of the screen."/>
                    <pic:cNvPicPr/>
                  </pic:nvPicPr>
                  <pic:blipFill>
                    <a:blip r:embed="rId23"/>
                    <a:stretch>
                      <a:fillRect/>
                    </a:stretch>
                  </pic:blipFill>
                  <pic:spPr>
                    <a:xfrm>
                      <a:off x="0" y="0"/>
                      <a:ext cx="5731510" cy="2904490"/>
                    </a:xfrm>
                    <a:prstGeom prst="rect">
                      <a:avLst/>
                    </a:prstGeom>
                  </pic:spPr>
                </pic:pic>
              </a:graphicData>
            </a:graphic>
          </wp:inline>
        </w:drawing>
      </w:r>
    </w:p>
    <w:p w14:paraId="14F30099" w14:textId="77777777" w:rsidR="002C7354" w:rsidRPr="00BB7621" w:rsidRDefault="002C7354" w:rsidP="00343E20">
      <w:pPr>
        <w:rPr>
          <w:rFonts w:ascii="Arial" w:hAnsi="Arial" w:cs="Arial"/>
          <w:sz w:val="32"/>
          <w:szCs w:val="32"/>
        </w:rPr>
      </w:pPr>
    </w:p>
    <w:p w14:paraId="48960549" w14:textId="118935FD" w:rsidR="002C7354" w:rsidRPr="00BB7621" w:rsidRDefault="00E90181" w:rsidP="00343E20">
      <w:pPr>
        <w:rPr>
          <w:rFonts w:ascii="Arial" w:hAnsi="Arial" w:cs="Arial"/>
          <w:sz w:val="32"/>
          <w:szCs w:val="32"/>
        </w:rPr>
      </w:pPr>
      <w:r w:rsidRPr="00BB7621">
        <w:rPr>
          <w:rFonts w:ascii="Arial" w:hAnsi="Arial" w:cs="Arial"/>
          <w:sz w:val="32"/>
          <w:szCs w:val="32"/>
        </w:rPr>
        <w:t>From</w:t>
      </w:r>
      <w:r w:rsidR="002C7354" w:rsidRPr="00BB7621">
        <w:rPr>
          <w:rFonts w:ascii="Arial" w:hAnsi="Arial" w:cs="Arial"/>
          <w:sz w:val="32"/>
          <w:szCs w:val="32"/>
        </w:rPr>
        <w:t xml:space="preserve"> the </w:t>
      </w:r>
      <w:r w:rsidRPr="00BB7621">
        <w:rPr>
          <w:rFonts w:ascii="Arial" w:hAnsi="Arial" w:cs="Arial"/>
          <w:sz w:val="32"/>
          <w:szCs w:val="32"/>
        </w:rPr>
        <w:t>User L</w:t>
      </w:r>
      <w:r w:rsidR="002C7354" w:rsidRPr="00BB7621">
        <w:rPr>
          <w:rFonts w:ascii="Arial" w:hAnsi="Arial" w:cs="Arial"/>
          <w:sz w:val="32"/>
          <w:szCs w:val="32"/>
        </w:rPr>
        <w:t xml:space="preserve">ist </w:t>
      </w:r>
      <w:r w:rsidRPr="00BB7621">
        <w:rPr>
          <w:rFonts w:ascii="Arial" w:hAnsi="Arial" w:cs="Arial"/>
          <w:sz w:val="32"/>
          <w:szCs w:val="32"/>
        </w:rPr>
        <w:t xml:space="preserve">page </w:t>
      </w:r>
      <w:r w:rsidR="002C7354" w:rsidRPr="00BB7621">
        <w:rPr>
          <w:rFonts w:ascii="Arial" w:hAnsi="Arial" w:cs="Arial"/>
          <w:sz w:val="32"/>
          <w:szCs w:val="32"/>
        </w:rPr>
        <w:t xml:space="preserve">click on the blue </w:t>
      </w:r>
      <w:r w:rsidRPr="00BB7621">
        <w:rPr>
          <w:rFonts w:ascii="Arial" w:hAnsi="Arial" w:cs="Arial"/>
          <w:sz w:val="32"/>
          <w:szCs w:val="32"/>
        </w:rPr>
        <w:t xml:space="preserve">Edit </w:t>
      </w:r>
      <w:r w:rsidR="002C7354" w:rsidRPr="00BB7621">
        <w:rPr>
          <w:rFonts w:ascii="Arial" w:hAnsi="Arial" w:cs="Arial"/>
          <w:sz w:val="32"/>
          <w:szCs w:val="32"/>
        </w:rPr>
        <w:t xml:space="preserve">button </w:t>
      </w:r>
      <w:r w:rsidR="003A70B7" w:rsidRPr="00BB7621">
        <w:rPr>
          <w:rFonts w:ascii="Arial" w:hAnsi="Arial" w:cs="Arial"/>
          <w:sz w:val="32"/>
          <w:szCs w:val="32"/>
        </w:rPr>
        <w:t>next to the</w:t>
      </w:r>
      <w:r w:rsidRPr="00BB7621">
        <w:rPr>
          <w:rFonts w:ascii="Arial" w:hAnsi="Arial" w:cs="Arial"/>
          <w:sz w:val="32"/>
          <w:szCs w:val="32"/>
        </w:rPr>
        <w:t xml:space="preserve"> relevant</w:t>
      </w:r>
      <w:r w:rsidR="003A70B7" w:rsidRPr="00BB7621">
        <w:rPr>
          <w:rFonts w:ascii="Arial" w:hAnsi="Arial" w:cs="Arial"/>
          <w:sz w:val="32"/>
          <w:szCs w:val="32"/>
        </w:rPr>
        <w:t xml:space="preserve"> user </w:t>
      </w:r>
    </w:p>
    <w:p w14:paraId="41CE573E" w14:textId="2F3A0F2E" w:rsidR="002C7354" w:rsidRPr="00BB7621" w:rsidRDefault="004D0A12" w:rsidP="00343E20">
      <w:pPr>
        <w:rPr>
          <w:rFonts w:ascii="Arial" w:hAnsi="Arial" w:cs="Arial"/>
          <w:sz w:val="32"/>
          <w:szCs w:val="32"/>
        </w:rPr>
      </w:pPr>
      <w:r w:rsidRPr="00BB7621">
        <w:rPr>
          <w:noProof/>
          <w:sz w:val="32"/>
          <w:szCs w:val="32"/>
        </w:rPr>
        <mc:AlternateContent>
          <mc:Choice Requires="wps">
            <w:drawing>
              <wp:anchor distT="0" distB="0" distL="114300" distR="114300" simplePos="0" relativeHeight="251685888" behindDoc="0" locked="0" layoutInCell="1" allowOverlap="1" wp14:anchorId="73B3B2EC" wp14:editId="13D3556F">
                <wp:simplePos x="0" y="0"/>
                <wp:positionH relativeFrom="column">
                  <wp:posOffset>2349371</wp:posOffset>
                </wp:positionH>
                <wp:positionV relativeFrom="paragraph">
                  <wp:posOffset>383742</wp:posOffset>
                </wp:positionV>
                <wp:extent cx="866775" cy="742950"/>
                <wp:effectExtent l="38100" t="0" r="28575" b="57150"/>
                <wp:wrapNone/>
                <wp:docPr id="1111666987" name="Straight Arrow Connector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866775" cy="7429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3E1965" id="Straight Arrow Connector 17" o:spid="_x0000_s1026" type="#_x0000_t32" alt="&quot;&quot;" style="position:absolute;margin-left:185pt;margin-top:30.2pt;width:68.25pt;height:58.5pt;flip:x;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" strokecolor="red" strokeweight=".5pt">
                <v:stroke endarrow="block" joinstyle="miter"/>
              </v:shape>
            </w:pict>
          </mc:Fallback>
        </mc:AlternateContent>
      </w:r>
      <w:r w:rsidRPr="00BB7621">
        <w:rPr>
          <w:noProof/>
          <w:sz w:val="32"/>
          <w:szCs w:val="32"/>
        </w:rPr>
        <w:drawing>
          <wp:inline distT="0" distB="0" distL="0" distR="0" wp14:anchorId="4CC000EF" wp14:editId="7EAC331C">
            <wp:extent cx="5731510" cy="1744345"/>
            <wp:effectExtent l="0" t="0" r="2540" b="8255"/>
            <wp:docPr id="1189956036" name="Picture 12" descr="A screenshot of the user list menu on the sustainable procurement tools website.&#10;&#10;It has a red arrow pointing to the 'edit' button where you can change a users password as an ad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956036" name="Picture 12" descr="A screenshot of the user list menu on the sustainable procurement tools website.&#10;&#10;It has a red arrow pointing to the 'edit' button where you can change a users password as an admin."/>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1744345"/>
                    </a:xfrm>
                    <a:prstGeom prst="rect">
                      <a:avLst/>
                    </a:prstGeom>
                  </pic:spPr>
                </pic:pic>
              </a:graphicData>
            </a:graphic>
          </wp:inline>
        </w:drawing>
      </w:r>
    </w:p>
    <w:p w14:paraId="0FB4F261" w14:textId="041531FD" w:rsidR="002C7354" w:rsidRPr="00BB7621" w:rsidRDefault="002C7354" w:rsidP="00343E20">
      <w:pPr>
        <w:rPr>
          <w:rFonts w:ascii="Arial" w:hAnsi="Arial" w:cs="Arial"/>
          <w:sz w:val="32"/>
          <w:szCs w:val="32"/>
        </w:rPr>
      </w:pPr>
    </w:p>
    <w:p w14:paraId="6A582CD9" w14:textId="71F235E1" w:rsidR="002C7354" w:rsidRPr="00BB7621" w:rsidRDefault="003A70B7" w:rsidP="00343E20">
      <w:pPr>
        <w:rPr>
          <w:rFonts w:ascii="Arial" w:hAnsi="Arial" w:cs="Arial"/>
          <w:sz w:val="32"/>
          <w:szCs w:val="32"/>
        </w:rPr>
      </w:pPr>
      <w:r w:rsidRPr="00BB7621">
        <w:rPr>
          <w:rFonts w:ascii="Arial" w:hAnsi="Arial" w:cs="Arial"/>
          <w:sz w:val="32"/>
          <w:szCs w:val="32"/>
        </w:rPr>
        <w:t xml:space="preserve">This will take you to the </w:t>
      </w:r>
      <w:r w:rsidR="00E66361" w:rsidRPr="00BB7621">
        <w:rPr>
          <w:rFonts w:ascii="Arial" w:hAnsi="Arial" w:cs="Arial"/>
          <w:sz w:val="32"/>
          <w:szCs w:val="32"/>
        </w:rPr>
        <w:t>Edit U</w:t>
      </w:r>
      <w:r w:rsidRPr="00BB7621">
        <w:rPr>
          <w:rFonts w:ascii="Arial" w:hAnsi="Arial" w:cs="Arial"/>
          <w:sz w:val="32"/>
          <w:szCs w:val="32"/>
        </w:rPr>
        <w:t>ser</w:t>
      </w:r>
      <w:r w:rsidR="00E66361" w:rsidRPr="00BB7621">
        <w:rPr>
          <w:rFonts w:ascii="Arial" w:hAnsi="Arial" w:cs="Arial"/>
          <w:sz w:val="32"/>
          <w:szCs w:val="32"/>
        </w:rPr>
        <w:t xml:space="preserve"> page. Input a new p</w:t>
      </w:r>
      <w:r w:rsidRPr="00BB7621">
        <w:rPr>
          <w:rFonts w:ascii="Arial" w:hAnsi="Arial" w:cs="Arial"/>
          <w:sz w:val="32"/>
          <w:szCs w:val="32"/>
        </w:rPr>
        <w:t>assword</w:t>
      </w:r>
      <w:r w:rsidR="00E66361" w:rsidRPr="00BB7621">
        <w:rPr>
          <w:rFonts w:ascii="Arial" w:hAnsi="Arial" w:cs="Arial"/>
          <w:sz w:val="32"/>
          <w:szCs w:val="32"/>
        </w:rPr>
        <w:t xml:space="preserve">, duplicate the new password in the </w:t>
      </w:r>
      <w:r w:rsidRPr="00BB7621">
        <w:rPr>
          <w:rFonts w:ascii="Arial" w:hAnsi="Arial" w:cs="Arial"/>
          <w:sz w:val="32"/>
          <w:szCs w:val="32"/>
        </w:rPr>
        <w:t>Confirm</w:t>
      </w:r>
      <w:r w:rsidR="00E66361" w:rsidRPr="00BB7621">
        <w:rPr>
          <w:rFonts w:ascii="Arial" w:hAnsi="Arial" w:cs="Arial"/>
          <w:sz w:val="32"/>
          <w:szCs w:val="32"/>
        </w:rPr>
        <w:t xml:space="preserve"> </w:t>
      </w:r>
      <w:r w:rsidRPr="00BB7621">
        <w:rPr>
          <w:rFonts w:ascii="Arial" w:hAnsi="Arial" w:cs="Arial"/>
          <w:sz w:val="32"/>
          <w:szCs w:val="32"/>
        </w:rPr>
        <w:t xml:space="preserve">Password </w:t>
      </w:r>
      <w:r w:rsidR="00E66361" w:rsidRPr="00BB7621">
        <w:rPr>
          <w:rFonts w:ascii="Arial" w:hAnsi="Arial" w:cs="Arial"/>
          <w:sz w:val="32"/>
          <w:szCs w:val="32"/>
        </w:rPr>
        <w:t xml:space="preserve">field </w:t>
      </w:r>
      <w:r w:rsidRPr="00BB7621">
        <w:rPr>
          <w:rFonts w:ascii="Arial" w:hAnsi="Arial" w:cs="Arial"/>
          <w:sz w:val="32"/>
          <w:szCs w:val="32"/>
        </w:rPr>
        <w:t xml:space="preserve">and </w:t>
      </w:r>
      <w:r w:rsidR="00E66361" w:rsidRPr="00BB7621">
        <w:rPr>
          <w:rFonts w:ascii="Arial" w:hAnsi="Arial" w:cs="Arial"/>
          <w:sz w:val="32"/>
          <w:szCs w:val="32"/>
        </w:rPr>
        <w:t xml:space="preserve">then </w:t>
      </w:r>
      <w:r w:rsidRPr="00BB7621">
        <w:rPr>
          <w:rFonts w:ascii="Arial" w:hAnsi="Arial" w:cs="Arial"/>
          <w:sz w:val="32"/>
          <w:szCs w:val="32"/>
        </w:rPr>
        <w:t xml:space="preserve">click </w:t>
      </w:r>
      <w:r w:rsidR="00E66361" w:rsidRPr="00BB7621">
        <w:rPr>
          <w:rFonts w:ascii="Arial" w:hAnsi="Arial" w:cs="Arial"/>
          <w:sz w:val="32"/>
          <w:szCs w:val="32"/>
        </w:rPr>
        <w:t xml:space="preserve">on </w:t>
      </w:r>
      <w:r w:rsidRPr="00BB7621">
        <w:rPr>
          <w:rFonts w:ascii="Arial" w:hAnsi="Arial" w:cs="Arial"/>
          <w:sz w:val="32"/>
          <w:szCs w:val="32"/>
        </w:rPr>
        <w:t xml:space="preserve">the blue </w:t>
      </w:r>
      <w:r w:rsidR="00E66361" w:rsidRPr="00BB7621">
        <w:rPr>
          <w:rFonts w:ascii="Arial" w:hAnsi="Arial" w:cs="Arial"/>
          <w:sz w:val="32"/>
          <w:szCs w:val="32"/>
        </w:rPr>
        <w:t>S</w:t>
      </w:r>
      <w:r w:rsidRPr="00BB7621">
        <w:rPr>
          <w:rFonts w:ascii="Arial" w:hAnsi="Arial" w:cs="Arial"/>
          <w:sz w:val="32"/>
          <w:szCs w:val="32"/>
        </w:rPr>
        <w:t xml:space="preserve">ave </w:t>
      </w:r>
      <w:r w:rsidR="00E66361" w:rsidRPr="00BB7621">
        <w:rPr>
          <w:rFonts w:ascii="Arial" w:hAnsi="Arial" w:cs="Arial"/>
          <w:sz w:val="32"/>
          <w:szCs w:val="32"/>
        </w:rPr>
        <w:t>b</w:t>
      </w:r>
      <w:r w:rsidRPr="00BB7621">
        <w:rPr>
          <w:rFonts w:ascii="Arial" w:hAnsi="Arial" w:cs="Arial"/>
          <w:sz w:val="32"/>
          <w:szCs w:val="32"/>
        </w:rPr>
        <w:t>utton.</w:t>
      </w:r>
    </w:p>
    <w:p w14:paraId="61443E73" w14:textId="77777777" w:rsidR="00C97DDB" w:rsidRPr="00BB7621" w:rsidRDefault="00C97DDB" w:rsidP="00343E20">
      <w:pPr>
        <w:rPr>
          <w:rFonts w:ascii="Arial" w:hAnsi="Arial" w:cs="Arial"/>
          <w:sz w:val="32"/>
          <w:szCs w:val="32"/>
        </w:rPr>
      </w:pPr>
    </w:p>
    <w:p w14:paraId="6270D981" w14:textId="38D20561" w:rsidR="002C7354" w:rsidRPr="00BB7621" w:rsidRDefault="00F067B4" w:rsidP="00343E20">
      <w:pPr>
        <w:rPr>
          <w:rFonts w:ascii="Arial" w:hAnsi="Arial" w:cs="Arial"/>
          <w:sz w:val="32"/>
          <w:szCs w:val="32"/>
        </w:rPr>
      </w:pPr>
      <w:r w:rsidRPr="00BB7621">
        <w:rPr>
          <w:noProof/>
          <w:sz w:val="32"/>
          <w:szCs w:val="32"/>
        </w:rPr>
        <w:lastRenderedPageBreak/>
        <mc:AlternateContent>
          <mc:Choice Requires="wps">
            <w:drawing>
              <wp:anchor distT="0" distB="0" distL="114300" distR="114300" simplePos="0" relativeHeight="251747328" behindDoc="0" locked="0" layoutInCell="1" allowOverlap="1" wp14:anchorId="6C251FEB" wp14:editId="2DCB5F4D">
                <wp:simplePos x="0" y="0"/>
                <wp:positionH relativeFrom="column">
                  <wp:posOffset>263786</wp:posOffset>
                </wp:positionH>
                <wp:positionV relativeFrom="paragraph">
                  <wp:posOffset>2335119</wp:posOffset>
                </wp:positionV>
                <wp:extent cx="459843" cy="248421"/>
                <wp:effectExtent l="0" t="0" r="16510" b="18415"/>
                <wp:wrapNone/>
                <wp:docPr id="2058853319" name="Oval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9843" cy="248421"/>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176D5D" id="Oval 14" o:spid="_x0000_s1026" alt="&quot;&quot;" style="position:absolute;margin-left:20.75pt;margin-top:183.85pt;width:36.2pt;height:19.55pt;z-index:251747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" filled="f" strokecolor="red" strokeweight="1pt">
                <v:stroke joinstyle="miter"/>
              </v:oval>
            </w:pict>
          </mc:Fallback>
        </mc:AlternateContent>
      </w:r>
      <w:r w:rsidRPr="00BB7621">
        <w:rPr>
          <w:noProof/>
          <w:sz w:val="32"/>
          <w:szCs w:val="32"/>
        </w:rPr>
        <mc:AlternateContent>
          <mc:Choice Requires="wps">
            <w:drawing>
              <wp:anchor distT="0" distB="0" distL="114300" distR="114300" simplePos="0" relativeHeight="251698176" behindDoc="0" locked="0" layoutInCell="1" allowOverlap="1" wp14:anchorId="523E54D6" wp14:editId="0EAD6A15">
                <wp:simplePos x="0" y="0"/>
                <wp:positionH relativeFrom="column">
                  <wp:posOffset>1335405</wp:posOffset>
                </wp:positionH>
                <wp:positionV relativeFrom="paragraph">
                  <wp:posOffset>1020445</wp:posOffset>
                </wp:positionV>
                <wp:extent cx="1337310" cy="1157605"/>
                <wp:effectExtent l="38100" t="0" r="34290" b="61595"/>
                <wp:wrapNone/>
                <wp:docPr id="1780572233" name="Straight Arrow Connecto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337310" cy="115760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E1C680" id="Straight Arrow Connector 18" o:spid="_x0000_s1026" type="#_x0000_t32" alt="&quot;&quot;" style="position:absolute;margin-left:105.15pt;margin-top:80.35pt;width:105.3pt;height:91.1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" strokecolor="red" strokeweight=".5pt">
                <v:stroke endarrow="block" joinstyle="miter"/>
              </v:shape>
            </w:pict>
          </mc:Fallback>
        </mc:AlternateContent>
      </w:r>
      <w:r w:rsidRPr="00BB7621">
        <w:rPr>
          <w:noProof/>
          <w:sz w:val="32"/>
          <w:szCs w:val="32"/>
        </w:rPr>
        <mc:AlternateContent>
          <mc:Choice Requires="wps">
            <w:drawing>
              <wp:anchor distT="0" distB="0" distL="114300" distR="114300" simplePos="0" relativeHeight="251687936" behindDoc="0" locked="0" layoutInCell="1" allowOverlap="1" wp14:anchorId="6E73F4BB" wp14:editId="7BD3FD68">
                <wp:simplePos x="0" y="0"/>
                <wp:positionH relativeFrom="column">
                  <wp:posOffset>1375341</wp:posOffset>
                </wp:positionH>
                <wp:positionV relativeFrom="paragraph">
                  <wp:posOffset>1012241</wp:posOffset>
                </wp:positionV>
                <wp:extent cx="1313180" cy="577215"/>
                <wp:effectExtent l="38100" t="0" r="20320" b="70485"/>
                <wp:wrapNone/>
                <wp:docPr id="266481905" name="Straight Arrow Connecto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313180" cy="57721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385EE8" id="Straight Arrow Connector 18" o:spid="_x0000_s1026" type="#_x0000_t32" alt="&quot;&quot;" style="position:absolute;margin-left:108.3pt;margin-top:79.7pt;width:103.4pt;height:45.4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" strokecolor="red" strokeweight=".5pt">
                <v:stroke endarrow="block" joinstyle="miter"/>
              </v:shape>
            </w:pict>
          </mc:Fallback>
        </mc:AlternateContent>
      </w:r>
      <w:r w:rsidRPr="00BB7621">
        <w:rPr>
          <w:rFonts w:ascii="Arial" w:hAnsi="Arial" w:cs="Arial"/>
          <w:noProof/>
          <w:sz w:val="32"/>
          <w:szCs w:val="32"/>
        </w:rPr>
        <w:drawing>
          <wp:inline distT="0" distB="0" distL="0" distR="0" wp14:anchorId="41EA8C87" wp14:editId="7CE1D3B4">
            <wp:extent cx="5731510" cy="2571115"/>
            <wp:effectExtent l="0" t="0" r="2540" b="635"/>
            <wp:docPr id="1592304945" name="Picture 13" descr="A screenshot of edit user menu, this menu is seen by admins when editing a users account.&#10;&#10;There are two red arrows pointing to the text boxes labelled Password and confirm password.&#10;&#10;There is also a red cirlce around the save button at the bottom of scree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304945" name="Picture 13" descr="A screenshot of edit user menu, this menu is seen by admins when editing a users account.&#10;&#10;There are two red arrows pointing to the text boxes labelled Password and confirm password.&#10;&#10;There is also a red cirlce around the save button at the bottom of screen.&#1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2571115"/>
                    </a:xfrm>
                    <a:prstGeom prst="rect">
                      <a:avLst/>
                    </a:prstGeom>
                  </pic:spPr>
                </pic:pic>
              </a:graphicData>
            </a:graphic>
          </wp:inline>
        </w:drawing>
      </w:r>
    </w:p>
    <w:p w14:paraId="40A29BF5" w14:textId="74813455" w:rsidR="00C97DDB" w:rsidRPr="00BB7621" w:rsidRDefault="00C97DDB" w:rsidP="00C97DDB">
      <w:pPr>
        <w:rPr>
          <w:rFonts w:ascii="Arial" w:hAnsi="Arial" w:cs="Arial"/>
          <w:b/>
          <w:sz w:val="32"/>
          <w:szCs w:val="32"/>
        </w:rPr>
      </w:pPr>
    </w:p>
    <w:p w14:paraId="681FFEB3" w14:textId="3945DB46" w:rsidR="00803B1F" w:rsidRPr="00D444E1" w:rsidRDefault="003A70B7" w:rsidP="00C97DDB">
      <w:pPr>
        <w:jc w:val="center"/>
        <w:rPr>
          <w:rFonts w:ascii="Arial" w:hAnsi="Arial" w:cs="Arial"/>
          <w:bCs/>
        </w:rPr>
      </w:pPr>
      <w:r w:rsidRPr="00D444E1">
        <w:rPr>
          <w:rFonts w:ascii="Arial" w:hAnsi="Arial" w:cs="Arial"/>
          <w:bCs/>
          <w:sz w:val="32"/>
          <w:szCs w:val="32"/>
        </w:rPr>
        <w:t xml:space="preserve">Any feedback can be sent to </w:t>
      </w:r>
      <w:hyperlink r:id="rId25" w:history="1">
        <w:r w:rsidRPr="00D444E1">
          <w:rPr>
            <w:rStyle w:val="Hyperlink"/>
            <w:rFonts w:ascii="Arial" w:hAnsi="Arial" w:cs="Arial"/>
            <w:bCs/>
            <w:color w:val="auto"/>
            <w:sz w:val="32"/>
            <w:szCs w:val="32"/>
            <w:shd w:val="clear" w:color="auto" w:fill="FFFFFF"/>
          </w:rPr>
          <w:t>scottishprocurement@gov.scot</w:t>
        </w:r>
      </w:hyperlink>
    </w:p>
    <w:sectPr w:rsidR="00803B1F" w:rsidRPr="00D444E1" w:rsidSect="00B561C0">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2DB71202"/>
    <w:multiLevelType w:val="multilevel"/>
    <w:tmpl w:val="FF4A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C566864"/>
    <w:multiLevelType w:val="hybridMultilevel"/>
    <w:tmpl w:val="0F769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4D5761"/>
    <w:multiLevelType w:val="hybridMultilevel"/>
    <w:tmpl w:val="C03A0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C549E1"/>
    <w:multiLevelType w:val="multilevel"/>
    <w:tmpl w:val="F0F2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A555898"/>
    <w:multiLevelType w:val="multilevel"/>
    <w:tmpl w:val="30CA089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5BE47852"/>
    <w:multiLevelType w:val="hybridMultilevel"/>
    <w:tmpl w:val="B6741F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num w:numId="1" w16cid:durableId="849298263">
    <w:abstractNumId w:val="7"/>
  </w:num>
  <w:num w:numId="2" w16cid:durableId="1254162968">
    <w:abstractNumId w:val="0"/>
  </w:num>
  <w:num w:numId="3" w16cid:durableId="618994592">
    <w:abstractNumId w:val="0"/>
  </w:num>
  <w:num w:numId="4" w16cid:durableId="162013685">
    <w:abstractNumId w:val="0"/>
  </w:num>
  <w:num w:numId="5" w16cid:durableId="2070422353">
    <w:abstractNumId w:val="7"/>
  </w:num>
  <w:num w:numId="6" w16cid:durableId="1459295474">
    <w:abstractNumId w:val="0"/>
  </w:num>
  <w:num w:numId="7" w16cid:durableId="1124613191">
    <w:abstractNumId w:val="2"/>
  </w:num>
  <w:num w:numId="8" w16cid:durableId="462699365">
    <w:abstractNumId w:val="6"/>
  </w:num>
  <w:num w:numId="9" w16cid:durableId="2122217307">
    <w:abstractNumId w:val="1"/>
  </w:num>
  <w:num w:numId="10" w16cid:durableId="948119415">
    <w:abstractNumId w:val="4"/>
  </w:num>
  <w:num w:numId="11" w16cid:durableId="727647502">
    <w:abstractNumId w:val="5"/>
  </w:num>
  <w:num w:numId="12" w16cid:durableId="1210006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76E"/>
    <w:rsid w:val="00010D83"/>
    <w:rsid w:val="0001390A"/>
    <w:rsid w:val="00027C27"/>
    <w:rsid w:val="0004181D"/>
    <w:rsid w:val="00074930"/>
    <w:rsid w:val="00074EC9"/>
    <w:rsid w:val="00077E43"/>
    <w:rsid w:val="00082171"/>
    <w:rsid w:val="000906C3"/>
    <w:rsid w:val="000C0CF4"/>
    <w:rsid w:val="000D79F5"/>
    <w:rsid w:val="000E7CCD"/>
    <w:rsid w:val="000F5BC9"/>
    <w:rsid w:val="00143749"/>
    <w:rsid w:val="00177E71"/>
    <w:rsid w:val="001D776B"/>
    <w:rsid w:val="0020692D"/>
    <w:rsid w:val="00215E1A"/>
    <w:rsid w:val="002162F5"/>
    <w:rsid w:val="00275C33"/>
    <w:rsid w:val="00281579"/>
    <w:rsid w:val="00285182"/>
    <w:rsid w:val="002A73B3"/>
    <w:rsid w:val="002C4CEC"/>
    <w:rsid w:val="002C7354"/>
    <w:rsid w:val="00306C61"/>
    <w:rsid w:val="00331853"/>
    <w:rsid w:val="00343E20"/>
    <w:rsid w:val="0037582B"/>
    <w:rsid w:val="003A001A"/>
    <w:rsid w:val="003A24AD"/>
    <w:rsid w:val="003A70B7"/>
    <w:rsid w:val="003B12FD"/>
    <w:rsid w:val="003E284B"/>
    <w:rsid w:val="003F4858"/>
    <w:rsid w:val="00442465"/>
    <w:rsid w:val="00457E99"/>
    <w:rsid w:val="00471D19"/>
    <w:rsid w:val="004A7EAE"/>
    <w:rsid w:val="004C3C50"/>
    <w:rsid w:val="004C760E"/>
    <w:rsid w:val="004D0A12"/>
    <w:rsid w:val="004D4EC8"/>
    <w:rsid w:val="004E062A"/>
    <w:rsid w:val="004E3E8C"/>
    <w:rsid w:val="00564C7D"/>
    <w:rsid w:val="005714A7"/>
    <w:rsid w:val="005960A5"/>
    <w:rsid w:val="00596CA9"/>
    <w:rsid w:val="005A0234"/>
    <w:rsid w:val="005C78AE"/>
    <w:rsid w:val="005D2433"/>
    <w:rsid w:val="006103FA"/>
    <w:rsid w:val="00612F41"/>
    <w:rsid w:val="006537C3"/>
    <w:rsid w:val="00673F74"/>
    <w:rsid w:val="006767A0"/>
    <w:rsid w:val="0068376E"/>
    <w:rsid w:val="00687D49"/>
    <w:rsid w:val="00694D0F"/>
    <w:rsid w:val="0069529A"/>
    <w:rsid w:val="00695580"/>
    <w:rsid w:val="006A5BA1"/>
    <w:rsid w:val="006B1423"/>
    <w:rsid w:val="006C153B"/>
    <w:rsid w:val="006D5ECB"/>
    <w:rsid w:val="006E6EAF"/>
    <w:rsid w:val="006E769B"/>
    <w:rsid w:val="00752FC7"/>
    <w:rsid w:val="0075407D"/>
    <w:rsid w:val="007A4DDA"/>
    <w:rsid w:val="007C3207"/>
    <w:rsid w:val="007F7940"/>
    <w:rsid w:val="00803B1F"/>
    <w:rsid w:val="00815EB2"/>
    <w:rsid w:val="0085384B"/>
    <w:rsid w:val="00857548"/>
    <w:rsid w:val="00890A95"/>
    <w:rsid w:val="00972580"/>
    <w:rsid w:val="009B7615"/>
    <w:rsid w:val="009E6FC6"/>
    <w:rsid w:val="00A26B59"/>
    <w:rsid w:val="00A31E06"/>
    <w:rsid w:val="00A32366"/>
    <w:rsid w:val="00A53712"/>
    <w:rsid w:val="00A65D0A"/>
    <w:rsid w:val="00AA68A3"/>
    <w:rsid w:val="00AC5D91"/>
    <w:rsid w:val="00AD6B83"/>
    <w:rsid w:val="00B26489"/>
    <w:rsid w:val="00B33DE0"/>
    <w:rsid w:val="00B373AE"/>
    <w:rsid w:val="00B51BDC"/>
    <w:rsid w:val="00B561C0"/>
    <w:rsid w:val="00B56E85"/>
    <w:rsid w:val="00B7680D"/>
    <w:rsid w:val="00B773CE"/>
    <w:rsid w:val="00B91557"/>
    <w:rsid w:val="00B95EE2"/>
    <w:rsid w:val="00BA2AE4"/>
    <w:rsid w:val="00BB7621"/>
    <w:rsid w:val="00BC3A21"/>
    <w:rsid w:val="00BE0B5D"/>
    <w:rsid w:val="00BF1B16"/>
    <w:rsid w:val="00C3144E"/>
    <w:rsid w:val="00C44EED"/>
    <w:rsid w:val="00C575C8"/>
    <w:rsid w:val="00C73422"/>
    <w:rsid w:val="00C8210C"/>
    <w:rsid w:val="00C91823"/>
    <w:rsid w:val="00C97DDB"/>
    <w:rsid w:val="00CB0A30"/>
    <w:rsid w:val="00CB0A8A"/>
    <w:rsid w:val="00CD5E20"/>
    <w:rsid w:val="00CE373D"/>
    <w:rsid w:val="00CF75DA"/>
    <w:rsid w:val="00D008AB"/>
    <w:rsid w:val="00D03BB2"/>
    <w:rsid w:val="00D11A3C"/>
    <w:rsid w:val="00D27EE9"/>
    <w:rsid w:val="00D444E1"/>
    <w:rsid w:val="00D77AD7"/>
    <w:rsid w:val="00D8602E"/>
    <w:rsid w:val="00E56E49"/>
    <w:rsid w:val="00E60DBA"/>
    <w:rsid w:val="00E66361"/>
    <w:rsid w:val="00E90181"/>
    <w:rsid w:val="00E959CC"/>
    <w:rsid w:val="00EA663C"/>
    <w:rsid w:val="00EC062F"/>
    <w:rsid w:val="00EC4F40"/>
    <w:rsid w:val="00EC631C"/>
    <w:rsid w:val="00ED4EDE"/>
    <w:rsid w:val="00F067B4"/>
    <w:rsid w:val="00F10468"/>
    <w:rsid w:val="00F5337C"/>
    <w:rsid w:val="00F7198E"/>
    <w:rsid w:val="00F941F8"/>
    <w:rsid w:val="00FA4BC1"/>
    <w:rsid w:val="00FA76BE"/>
    <w:rsid w:val="00FC0D51"/>
    <w:rsid w:val="00FD7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1725B"/>
  <w15:chartTrackingRefBased/>
  <w15:docId w15:val="{4CE54C9C-3EA2-4E18-A990-176A417DC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76E"/>
    <w:rPr>
      <w:rFonts w:ascii="Times New Roman" w:eastAsiaTheme="minorHAnsi" w:hAnsi="Times New Roman" w:cs="Times New Roman"/>
      <w:sz w:val="24"/>
      <w:szCs w:val="24"/>
      <w:lang w:eastAsia="en-GB"/>
    </w:rPr>
  </w:style>
  <w:style w:type="paragraph" w:styleId="Heading1">
    <w:name w:val="heading 1"/>
    <w:aliases w:val="Outline1"/>
    <w:basedOn w:val="Normal"/>
    <w:next w:val="Normal"/>
    <w:link w:val="Heading1Char"/>
    <w:qFormat/>
    <w:rsid w:val="00C91823"/>
    <w:pPr>
      <w:numPr>
        <w:numId w:val="6"/>
      </w:numPr>
      <w:outlineLvl w:val="0"/>
    </w:pPr>
    <w:rPr>
      <w:rFonts w:ascii="Arial" w:eastAsia="Times New Roman" w:hAnsi="Arial"/>
      <w:kern w:val="24"/>
      <w:szCs w:val="20"/>
      <w:lang w:eastAsia="en-US"/>
    </w:rPr>
  </w:style>
  <w:style w:type="paragraph" w:styleId="Heading2">
    <w:name w:val="heading 2"/>
    <w:aliases w:val="Outline2"/>
    <w:basedOn w:val="Normal"/>
    <w:next w:val="Normal"/>
    <w:link w:val="Heading2Char"/>
    <w:qFormat/>
    <w:rsid w:val="00C91823"/>
    <w:pPr>
      <w:numPr>
        <w:ilvl w:val="1"/>
        <w:numId w:val="6"/>
      </w:numPr>
      <w:outlineLvl w:val="1"/>
    </w:pPr>
    <w:rPr>
      <w:rFonts w:ascii="Arial" w:eastAsia="Times New Roman" w:hAnsi="Arial"/>
      <w:kern w:val="24"/>
      <w:szCs w:val="20"/>
      <w:lang w:eastAsia="en-US"/>
    </w:rPr>
  </w:style>
  <w:style w:type="paragraph" w:styleId="Heading3">
    <w:name w:val="heading 3"/>
    <w:aliases w:val="Outline3"/>
    <w:basedOn w:val="Normal"/>
    <w:next w:val="Normal"/>
    <w:link w:val="Heading3Char"/>
    <w:qFormat/>
    <w:rsid w:val="00B773CE"/>
    <w:pPr>
      <w:numPr>
        <w:ilvl w:val="2"/>
        <w:numId w:val="6"/>
      </w:numPr>
      <w:outlineLvl w:val="2"/>
    </w:pPr>
    <w:rPr>
      <w:rFonts w:ascii="Arial" w:eastAsia="Times New Roman" w:hAnsi="Arial"/>
      <w:kern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ind w:left="0" w:firstLine="0"/>
    </w:pPr>
    <w:rPr>
      <w:rFonts w:ascii="Arial" w:eastAsia="Times New Roman" w:hAnsi="Arial"/>
      <w:szCs w:val="20"/>
      <w:lang w:eastAsia="en-US"/>
    </w:rPr>
  </w:style>
  <w:style w:type="paragraph" w:styleId="Footer">
    <w:name w:val="footer"/>
    <w:basedOn w:val="Normal"/>
    <w:link w:val="FooterChar"/>
    <w:rsid w:val="00C91823"/>
    <w:pPr>
      <w:tabs>
        <w:tab w:val="center" w:pos="4153"/>
        <w:tab w:val="right" w:pos="8306"/>
      </w:tabs>
    </w:pPr>
    <w:rPr>
      <w:rFonts w:ascii="Arial" w:eastAsia="Times New Roman" w:hAnsi="Arial"/>
      <w:szCs w:val="20"/>
      <w:lang w:eastAsia="en-US"/>
    </w:r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rPr>
      <w:rFonts w:ascii="Arial" w:eastAsia="Times New Roman" w:hAnsi="Arial"/>
      <w:szCs w:val="20"/>
      <w:lang w:eastAsia="en-US"/>
    </w:r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styleId="Hyperlink">
    <w:name w:val="Hyperlink"/>
    <w:basedOn w:val="DefaultParagraphFont"/>
    <w:uiPriority w:val="99"/>
    <w:unhideWhenUsed/>
    <w:rsid w:val="0068376E"/>
    <w:rPr>
      <w:color w:val="0563C1" w:themeColor="hyperlink"/>
      <w:u w:val="single"/>
    </w:rPr>
  </w:style>
  <w:style w:type="paragraph" w:styleId="ListParagraph">
    <w:name w:val="List Paragraph"/>
    <w:basedOn w:val="Normal"/>
    <w:uiPriority w:val="34"/>
    <w:qFormat/>
    <w:rsid w:val="0068376E"/>
    <w:pPr>
      <w:ind w:left="720"/>
      <w:contextualSpacing/>
    </w:pPr>
  </w:style>
  <w:style w:type="paragraph" w:styleId="Title">
    <w:name w:val="Title"/>
    <w:basedOn w:val="Normal"/>
    <w:next w:val="Normal"/>
    <w:link w:val="TitleChar"/>
    <w:uiPriority w:val="10"/>
    <w:qFormat/>
    <w:rsid w:val="0068376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376E"/>
    <w:rPr>
      <w:rFonts w:asciiTheme="majorHAnsi" w:eastAsiaTheme="majorEastAsia" w:hAnsiTheme="majorHAnsi" w:cstheme="majorBidi"/>
      <w:spacing w:val="-10"/>
      <w:kern w:val="28"/>
      <w:sz w:val="56"/>
      <w:szCs w:val="56"/>
      <w:lang w:eastAsia="en-GB"/>
    </w:rPr>
  </w:style>
  <w:style w:type="character" w:styleId="FollowedHyperlink">
    <w:name w:val="FollowedHyperlink"/>
    <w:basedOn w:val="DefaultParagraphFont"/>
    <w:uiPriority w:val="99"/>
    <w:semiHidden/>
    <w:unhideWhenUsed/>
    <w:rsid w:val="0069529A"/>
    <w:rPr>
      <w:color w:val="954F72" w:themeColor="followedHyperlink"/>
      <w:u w:val="single"/>
    </w:rPr>
  </w:style>
  <w:style w:type="character" w:styleId="CommentReference">
    <w:name w:val="annotation reference"/>
    <w:basedOn w:val="DefaultParagraphFont"/>
    <w:uiPriority w:val="99"/>
    <w:semiHidden/>
    <w:unhideWhenUsed/>
    <w:rsid w:val="004C3C50"/>
    <w:rPr>
      <w:sz w:val="16"/>
      <w:szCs w:val="16"/>
    </w:rPr>
  </w:style>
  <w:style w:type="paragraph" w:styleId="CommentText">
    <w:name w:val="annotation text"/>
    <w:basedOn w:val="Normal"/>
    <w:link w:val="CommentTextChar"/>
    <w:uiPriority w:val="99"/>
    <w:unhideWhenUsed/>
    <w:rsid w:val="004C3C50"/>
    <w:rPr>
      <w:sz w:val="20"/>
      <w:szCs w:val="20"/>
    </w:rPr>
  </w:style>
  <w:style w:type="character" w:customStyle="1" w:styleId="CommentTextChar">
    <w:name w:val="Comment Text Char"/>
    <w:basedOn w:val="DefaultParagraphFont"/>
    <w:link w:val="CommentText"/>
    <w:uiPriority w:val="99"/>
    <w:rsid w:val="004C3C50"/>
    <w:rPr>
      <w:rFonts w:ascii="Times New Roman" w:eastAsiaTheme="minorHAnsi"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C3C50"/>
    <w:rPr>
      <w:b/>
      <w:bCs/>
    </w:rPr>
  </w:style>
  <w:style w:type="character" w:customStyle="1" w:styleId="CommentSubjectChar">
    <w:name w:val="Comment Subject Char"/>
    <w:basedOn w:val="CommentTextChar"/>
    <w:link w:val="CommentSubject"/>
    <w:uiPriority w:val="99"/>
    <w:semiHidden/>
    <w:rsid w:val="004C3C50"/>
    <w:rPr>
      <w:rFonts w:ascii="Times New Roman" w:eastAsiaTheme="minorHAnsi" w:hAnsi="Times New Roman" w:cs="Times New Roman"/>
      <w:b/>
      <w:bCs/>
      <w:sz w:val="20"/>
      <w:szCs w:val="20"/>
      <w:lang w:eastAsia="en-GB"/>
    </w:rPr>
  </w:style>
  <w:style w:type="paragraph" w:styleId="Revision">
    <w:name w:val="Revision"/>
    <w:hidden/>
    <w:uiPriority w:val="99"/>
    <w:semiHidden/>
    <w:rsid w:val="004C3C50"/>
    <w:rPr>
      <w:rFonts w:ascii="Times New Roman" w:eastAsiaTheme="minorHAnsi" w:hAnsi="Times New Roman" w:cs="Times New Roman"/>
      <w:sz w:val="24"/>
      <w:szCs w:val="24"/>
      <w:lang w:eastAsia="en-GB"/>
    </w:rPr>
  </w:style>
  <w:style w:type="character" w:styleId="UnresolvedMention">
    <w:name w:val="Unresolved Mention"/>
    <w:basedOn w:val="DefaultParagraphFont"/>
    <w:uiPriority w:val="99"/>
    <w:semiHidden/>
    <w:unhideWhenUsed/>
    <w:rsid w:val="000D79F5"/>
    <w:rPr>
      <w:color w:val="605E5C"/>
      <w:shd w:val="clear" w:color="auto" w:fill="E1DFDD"/>
    </w:rPr>
  </w:style>
  <w:style w:type="paragraph" w:customStyle="1" w:styleId="pf0">
    <w:name w:val="pf0"/>
    <w:basedOn w:val="Normal"/>
    <w:rsid w:val="000E7CCD"/>
    <w:pPr>
      <w:spacing w:before="100" w:beforeAutospacing="1" w:after="100" w:afterAutospacing="1"/>
    </w:pPr>
    <w:rPr>
      <w:rFonts w:eastAsia="Times New Roman"/>
    </w:rPr>
  </w:style>
  <w:style w:type="character" w:customStyle="1" w:styleId="cf01">
    <w:name w:val="cf01"/>
    <w:basedOn w:val="DefaultParagraphFont"/>
    <w:rsid w:val="000E7CCD"/>
    <w:rPr>
      <w:rFonts w:ascii="Segoe UI" w:hAnsi="Segoe UI" w:cs="Segoe UI" w:hint="default"/>
      <w:sz w:val="18"/>
      <w:szCs w:val="18"/>
    </w:rPr>
  </w:style>
  <w:style w:type="paragraph" w:styleId="TOCHeading">
    <w:name w:val="TOC Heading"/>
    <w:basedOn w:val="Heading1"/>
    <w:next w:val="Normal"/>
    <w:uiPriority w:val="39"/>
    <w:unhideWhenUsed/>
    <w:qFormat/>
    <w:rsid w:val="0075407D"/>
    <w:pPr>
      <w:keepNext/>
      <w:keepLines/>
      <w:numPr>
        <w:numId w:val="0"/>
      </w:numPr>
      <w:spacing w:before="240" w:line="259" w:lineRule="auto"/>
      <w:outlineLvl w:val="9"/>
    </w:pPr>
    <w:rPr>
      <w:rFonts w:asciiTheme="majorHAnsi" w:eastAsiaTheme="majorEastAsia" w:hAnsiTheme="majorHAnsi" w:cstheme="majorBidi"/>
      <w:color w:val="2E74B5" w:themeColor="accent1" w:themeShade="BF"/>
      <w:kern w:val="0"/>
      <w:sz w:val="32"/>
      <w:szCs w:val="32"/>
      <w:lang w:eastAsia="en-GB"/>
    </w:rPr>
  </w:style>
  <w:style w:type="paragraph" w:styleId="TOC1">
    <w:name w:val="toc 1"/>
    <w:basedOn w:val="Normal"/>
    <w:next w:val="Normal"/>
    <w:autoRedefine/>
    <w:uiPriority w:val="39"/>
    <w:unhideWhenUsed/>
    <w:rsid w:val="0075407D"/>
    <w:pPr>
      <w:spacing w:after="100" w:line="240" w:lineRule="atLeast"/>
      <w:jc w:val="both"/>
    </w:pPr>
    <w:rPr>
      <w:rFonts w:ascii="Arial" w:eastAsia="Times New Roman" w:hAnsi="Arial"/>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8878">
      <w:bodyDiv w:val="1"/>
      <w:marLeft w:val="0"/>
      <w:marRight w:val="0"/>
      <w:marTop w:val="0"/>
      <w:marBottom w:val="0"/>
      <w:divBdr>
        <w:top w:val="none" w:sz="0" w:space="0" w:color="auto"/>
        <w:left w:val="none" w:sz="0" w:space="0" w:color="auto"/>
        <w:bottom w:val="none" w:sz="0" w:space="0" w:color="auto"/>
        <w:right w:val="none" w:sz="0" w:space="0" w:color="auto"/>
      </w:divBdr>
    </w:div>
    <w:div w:id="91363123">
      <w:bodyDiv w:val="1"/>
      <w:marLeft w:val="0"/>
      <w:marRight w:val="0"/>
      <w:marTop w:val="0"/>
      <w:marBottom w:val="0"/>
      <w:divBdr>
        <w:top w:val="none" w:sz="0" w:space="0" w:color="auto"/>
        <w:left w:val="none" w:sz="0" w:space="0" w:color="auto"/>
        <w:bottom w:val="none" w:sz="0" w:space="0" w:color="auto"/>
        <w:right w:val="none" w:sz="0" w:space="0" w:color="auto"/>
      </w:divBdr>
    </w:div>
    <w:div w:id="130708329">
      <w:bodyDiv w:val="1"/>
      <w:marLeft w:val="0"/>
      <w:marRight w:val="0"/>
      <w:marTop w:val="0"/>
      <w:marBottom w:val="0"/>
      <w:divBdr>
        <w:top w:val="none" w:sz="0" w:space="0" w:color="auto"/>
        <w:left w:val="none" w:sz="0" w:space="0" w:color="auto"/>
        <w:bottom w:val="none" w:sz="0" w:space="0" w:color="auto"/>
        <w:right w:val="none" w:sz="0" w:space="0" w:color="auto"/>
      </w:divBdr>
    </w:div>
    <w:div w:id="382752715">
      <w:bodyDiv w:val="1"/>
      <w:marLeft w:val="0"/>
      <w:marRight w:val="0"/>
      <w:marTop w:val="0"/>
      <w:marBottom w:val="0"/>
      <w:divBdr>
        <w:top w:val="none" w:sz="0" w:space="0" w:color="auto"/>
        <w:left w:val="none" w:sz="0" w:space="0" w:color="auto"/>
        <w:bottom w:val="none" w:sz="0" w:space="0" w:color="auto"/>
        <w:right w:val="none" w:sz="0" w:space="0" w:color="auto"/>
      </w:divBdr>
    </w:div>
    <w:div w:id="394552294">
      <w:bodyDiv w:val="1"/>
      <w:marLeft w:val="0"/>
      <w:marRight w:val="0"/>
      <w:marTop w:val="0"/>
      <w:marBottom w:val="0"/>
      <w:divBdr>
        <w:top w:val="none" w:sz="0" w:space="0" w:color="auto"/>
        <w:left w:val="none" w:sz="0" w:space="0" w:color="auto"/>
        <w:bottom w:val="none" w:sz="0" w:space="0" w:color="auto"/>
        <w:right w:val="none" w:sz="0" w:space="0" w:color="auto"/>
      </w:divBdr>
    </w:div>
    <w:div w:id="531917141">
      <w:bodyDiv w:val="1"/>
      <w:marLeft w:val="0"/>
      <w:marRight w:val="0"/>
      <w:marTop w:val="0"/>
      <w:marBottom w:val="0"/>
      <w:divBdr>
        <w:top w:val="none" w:sz="0" w:space="0" w:color="auto"/>
        <w:left w:val="none" w:sz="0" w:space="0" w:color="auto"/>
        <w:bottom w:val="none" w:sz="0" w:space="0" w:color="auto"/>
        <w:right w:val="none" w:sz="0" w:space="0" w:color="auto"/>
      </w:divBdr>
    </w:div>
    <w:div w:id="585580824">
      <w:bodyDiv w:val="1"/>
      <w:marLeft w:val="0"/>
      <w:marRight w:val="0"/>
      <w:marTop w:val="0"/>
      <w:marBottom w:val="0"/>
      <w:divBdr>
        <w:top w:val="none" w:sz="0" w:space="0" w:color="auto"/>
        <w:left w:val="none" w:sz="0" w:space="0" w:color="auto"/>
        <w:bottom w:val="none" w:sz="0" w:space="0" w:color="auto"/>
        <w:right w:val="none" w:sz="0" w:space="0" w:color="auto"/>
      </w:divBdr>
    </w:div>
    <w:div w:id="1149521561">
      <w:bodyDiv w:val="1"/>
      <w:marLeft w:val="0"/>
      <w:marRight w:val="0"/>
      <w:marTop w:val="0"/>
      <w:marBottom w:val="0"/>
      <w:divBdr>
        <w:top w:val="none" w:sz="0" w:space="0" w:color="auto"/>
        <w:left w:val="none" w:sz="0" w:space="0" w:color="auto"/>
        <w:bottom w:val="none" w:sz="0" w:space="0" w:color="auto"/>
        <w:right w:val="none" w:sz="0" w:space="0" w:color="auto"/>
      </w:divBdr>
    </w:div>
    <w:div w:id="1193879590">
      <w:bodyDiv w:val="1"/>
      <w:marLeft w:val="0"/>
      <w:marRight w:val="0"/>
      <w:marTop w:val="0"/>
      <w:marBottom w:val="0"/>
      <w:divBdr>
        <w:top w:val="none" w:sz="0" w:space="0" w:color="auto"/>
        <w:left w:val="none" w:sz="0" w:space="0" w:color="auto"/>
        <w:bottom w:val="none" w:sz="0" w:space="0" w:color="auto"/>
        <w:right w:val="none" w:sz="0" w:space="0" w:color="auto"/>
      </w:divBdr>
    </w:div>
    <w:div w:id="1312906886">
      <w:bodyDiv w:val="1"/>
      <w:marLeft w:val="0"/>
      <w:marRight w:val="0"/>
      <w:marTop w:val="0"/>
      <w:marBottom w:val="0"/>
      <w:divBdr>
        <w:top w:val="none" w:sz="0" w:space="0" w:color="auto"/>
        <w:left w:val="none" w:sz="0" w:space="0" w:color="auto"/>
        <w:bottom w:val="none" w:sz="0" w:space="0" w:color="auto"/>
        <w:right w:val="none" w:sz="0" w:space="0" w:color="auto"/>
      </w:divBdr>
    </w:div>
    <w:div w:id="1616136266">
      <w:bodyDiv w:val="1"/>
      <w:marLeft w:val="0"/>
      <w:marRight w:val="0"/>
      <w:marTop w:val="0"/>
      <w:marBottom w:val="0"/>
      <w:divBdr>
        <w:top w:val="none" w:sz="0" w:space="0" w:color="auto"/>
        <w:left w:val="none" w:sz="0" w:space="0" w:color="auto"/>
        <w:bottom w:val="none" w:sz="0" w:space="0" w:color="auto"/>
        <w:right w:val="none" w:sz="0" w:space="0" w:color="auto"/>
      </w:divBdr>
    </w:div>
    <w:div w:id="1838878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scottishprocurement@gov.scot'" TargetMode="External" Id="rId8" /><Relationship Type="http://schemas.openxmlformats.org/officeDocument/2006/relationships/image" Target="media/image3.emf" Id="rId13" /><Relationship Type="http://schemas.openxmlformats.org/officeDocument/2006/relationships/image" Target="media/image8.png" Id="rId18" /><Relationship Type="http://schemas.openxmlformats.org/officeDocument/2006/relationships/fontTable" Target="fontTable.xml" Id="rId26" /><Relationship Type="http://schemas.openxmlformats.org/officeDocument/2006/relationships/numbering" Target="numbering.xml" Id="rId3" /><Relationship Type="http://schemas.openxmlformats.org/officeDocument/2006/relationships/image" Target="media/image11.png" Id="rId21" /><Relationship Type="http://schemas.openxmlformats.org/officeDocument/2006/relationships/hyperlink" Target="https://sustainableprocurementtools.scot/index.cfm/user-guides-and-videos/" TargetMode="External" Id="rId7" /><Relationship Type="http://schemas.openxmlformats.org/officeDocument/2006/relationships/image" Target="media/image2.jpeg" Id="rId12" /><Relationship Type="http://schemas.openxmlformats.org/officeDocument/2006/relationships/image" Target="media/image7.png" Id="rId17" /><Relationship Type="http://schemas.openxmlformats.org/officeDocument/2006/relationships/hyperlink" Target="mailto:scottishprocurement@gov.scot" TargetMode="External" Id="rId25" /><Relationship Type="http://schemas.openxmlformats.org/officeDocument/2006/relationships/customXml" Target="../customXml/item2.xml" Id="rId2" /><Relationship Type="http://schemas.openxmlformats.org/officeDocument/2006/relationships/image" Target="media/image6.jpeg" Id="rId16" /><Relationship Type="http://schemas.openxmlformats.org/officeDocument/2006/relationships/image" Target="media/image10.jpeg" Id="rId20" /><Relationship Type="http://schemas.openxmlformats.org/officeDocument/2006/relationships/webSettings" Target="webSettings.xml" Id="rId6" /><Relationship Type="http://schemas.openxmlformats.org/officeDocument/2006/relationships/image" Target="media/image1.PNG" Id="rId11" /><Relationship Type="http://schemas.openxmlformats.org/officeDocument/2006/relationships/image" Target="media/image14.jpeg" Id="rId24" /><Relationship Type="http://schemas.openxmlformats.org/officeDocument/2006/relationships/settings" Target="settings.xml" Id="rId5" /><Relationship Type="http://schemas.openxmlformats.org/officeDocument/2006/relationships/image" Target="media/image5.jpg" Id="rId15" /><Relationship Type="http://schemas.openxmlformats.org/officeDocument/2006/relationships/image" Target="media/image13.png" Id="rId23" /><Relationship Type="http://schemas.openxmlformats.org/officeDocument/2006/relationships/hyperlink" Target="https://sustainableprocurementtools.scot/index.cfm/user-guides-and-videos/register-and-login2/" TargetMode="External" Id="rId10" /><Relationship Type="http://schemas.openxmlformats.org/officeDocument/2006/relationships/image" Target="media/image9.png" Id="rId19" /><Relationship Type="http://schemas.openxmlformats.org/officeDocument/2006/relationships/styles" Target="styles.xml" Id="rId4" /><Relationship Type="http://schemas.openxmlformats.org/officeDocument/2006/relationships/hyperlink" Target="https://sustainableprocurementtools.scot/index.cfm/user-guides-and-videos/register-and-login1/" TargetMode="External" Id="rId9" /><Relationship Type="http://schemas.openxmlformats.org/officeDocument/2006/relationships/image" Target="media/image4.jpeg" Id="rId14" /><Relationship Type="http://schemas.openxmlformats.org/officeDocument/2006/relationships/image" Target="media/image12.jpeg" Id="rId22" /><Relationship Type="http://schemas.openxmlformats.org/officeDocument/2006/relationships/theme" Target="theme/theme1.xml" Id="rId27" /><Relationship Type="http://schemas.openxmlformats.org/officeDocument/2006/relationships/customXml" Target="/customXML/item3.xml" Id="R309b475f35774ab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53D26341A57B383EE0540010E0463CCA" version="1.0.0">
  <systemFields>
    <field name="Objective-Id">
      <value order="0">A32366702</value>
    </field>
    <field name="Objective-Title">
      <value order="0">User Guide - Administrator</value>
    </field>
    <field name="Objective-Description">
      <value order="0"/>
    </field>
    <field name="Objective-CreationStamp">
      <value order="0">2021-03-08T09:54:41Z</value>
    </field>
    <field name="Objective-IsApproved">
      <value order="0">false</value>
    </field>
    <field name="Objective-IsPublished">
      <value order="0">false</value>
    </field>
    <field name="Objective-DatePublished">
      <value order="0"/>
    </field>
    <field name="Objective-ModificationStamp">
      <value order="0">2026-03-19T16:34:35Z</value>
    </field>
    <field name="Objective-Owner">
      <value order="0">Hook, Lorraine LA (u112809)</value>
    </field>
    <field name="Objective-Path">
      <value order="0">Objective Global Folder:SG File Plan:Government, politics and public administration:Public administration:Procurement:Advice and policy: Procurement:Policy: Sustainable Procurement: Sustainable Procurement Tools and guidance: Part 1: 2020-2025</value>
    </field>
    <field name="Objective-Parent">
      <value order="0">Policy: Sustainable Procurement: Sustainable Procurement Tools and guidance: Part 1: 2020-2025</value>
    </field>
    <field name="Objective-State">
      <value order="0">Being Drafted</value>
    </field>
    <field name="Objective-VersionId">
      <value order="0">vA84699241</value>
    </field>
    <field name="Objective-Version">
      <value order="0">1.3</value>
    </field>
    <field name="Objective-VersionNumber">
      <value order="0">25</value>
    </field>
    <field name="Objective-VersionComment">
      <value order="0"/>
    </field>
    <field name="Objective-FileNumber">
      <value order="0">CASE/531624</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705927C4-5964-43AB-897F-06D37FB19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1695</TotalTime>
  <Pages>14</Pages>
  <Words>1127</Words>
  <Characters>5606</Characters>
  <Application>Microsoft Office Word</Application>
  <DocSecurity>0</DocSecurity>
  <Lines>186</Lines>
  <Paragraphs>79</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Hook LA (Lorraine)</dc:creator>
  <cp:keywords/>
  <dc:description/>
  <cp:lastModifiedBy>Alex Forrest</cp:lastModifiedBy>
  <cp:revision>48</cp:revision>
  <dcterms:created xsi:type="dcterms:W3CDTF">2021-03-08T09:26:00Z</dcterms:created>
  <dcterms:modified xsi:type="dcterms:W3CDTF">2026-03-19T16:34:00Z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A32366702</vt:lpwstr>
  </property>
  <property fmtid="{D5CDD505-2E9C-101B-9397-08002B2CF9AE}" pid="4" name="Objective-Title">
    <vt:lpwstr>User Guide - Administrator</vt:lpwstr>
  </property>
  <property fmtid="{D5CDD505-2E9C-101B-9397-08002B2CF9AE}" pid="5" name="Objective-Description">
    <vt:lpwstr/>
  </property>
  <property fmtid="{D5CDD505-2E9C-101B-9397-08002B2CF9AE}" pid="6" name="Objective-CreationStamp">
    <vt:filetime>2021-03-08T09:54:41Z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2026-03-19T16:34:35Z</vt:filetime>
  </property>
  <property fmtid="{D5CDD505-2E9C-101B-9397-08002B2CF9AE}" pid="11" name="Objective-Owner">
    <vt:lpwstr>Hook, Lorraine LA (u112809)</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Part 1: 2020-2025</vt:lpwstr>
  </property>
  <property fmtid="{D5CDD505-2E9C-101B-9397-08002B2CF9AE}" pid="13" name="Objective-Parent">
    <vt:lpwstr>Policy: Sustainable Procurement: Sustainable Procurement Tools and guidance: Part 1: 2020-2025</vt:lpwstr>
  </property>
  <property fmtid="{D5CDD505-2E9C-101B-9397-08002B2CF9AE}" pid="14" name="Objective-State">
    <vt:lpwstr>Being Drafted</vt:lpwstr>
  </property>
  <property fmtid="{D5CDD505-2E9C-101B-9397-08002B2CF9AE}" pid="15" name="Objective-VersionId">
    <vt:lpwstr>vA84699241</vt:lpwstr>
  </property>
  <property fmtid="{D5CDD505-2E9C-101B-9397-08002B2CF9AE}" pid="16" name="Objective-Version">
    <vt:lpwstr>1.3</vt:lpwstr>
  </property>
  <property fmtid="{D5CDD505-2E9C-101B-9397-08002B2CF9AE}" pid="17" name="Objective-VersionNumber">
    <vt:r8>25</vt:r8>
  </property>
  <property fmtid="{D5CDD505-2E9C-101B-9397-08002B2CF9AE}" pid="18" name="Objective-VersionComment">
    <vt:lpwstr/>
  </property>
  <property fmtid="{D5CDD505-2E9C-101B-9397-08002B2CF9AE}" pid="19" name="Objective-FileNumber">
    <vt:lpwstr>CASE/531624</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